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386A" w:rsidRDefault="004C386A" w:rsidP="002A237B">
      <w:pPr>
        <w:rPr>
          <w:b/>
          <w:sz w:val="22"/>
          <w:szCs w:val="22"/>
          <w:u w:val="single"/>
        </w:rPr>
      </w:pPr>
    </w:p>
    <w:p w:rsidR="00CE5166" w:rsidRPr="00465BDD" w:rsidRDefault="00CE5166" w:rsidP="002A237B">
      <w:pPr>
        <w:rPr>
          <w:b/>
          <w:sz w:val="22"/>
          <w:szCs w:val="22"/>
          <w:u w:val="single"/>
        </w:rPr>
      </w:pPr>
      <w:r w:rsidRPr="00465BDD">
        <w:rPr>
          <w:b/>
          <w:sz w:val="22"/>
          <w:szCs w:val="22"/>
          <w:u w:val="single"/>
        </w:rPr>
        <w:t xml:space="preserve">Project Leaders’ feedback on </w:t>
      </w:r>
      <w:r w:rsidR="005E0E12">
        <w:rPr>
          <w:b/>
          <w:sz w:val="22"/>
          <w:szCs w:val="22"/>
          <w:u w:val="single"/>
        </w:rPr>
        <w:t xml:space="preserve">the </w:t>
      </w:r>
      <w:r w:rsidRPr="00465BDD">
        <w:rPr>
          <w:b/>
          <w:sz w:val="22"/>
          <w:szCs w:val="22"/>
          <w:u w:val="single"/>
        </w:rPr>
        <w:t>value of hosting a Summer Research Project Intern</w:t>
      </w:r>
    </w:p>
    <w:p w:rsidR="005E0E12" w:rsidRDefault="005E0E12" w:rsidP="005E0E12">
      <w:pPr>
        <w:rPr>
          <w:color w:val="000000"/>
          <w:sz w:val="22"/>
          <w:szCs w:val="22"/>
        </w:rPr>
      </w:pPr>
    </w:p>
    <w:p w:rsidR="005E0E12" w:rsidRPr="00465BDD" w:rsidRDefault="005E0E12" w:rsidP="005E0E12">
      <w:pPr>
        <w:rPr>
          <w:color w:val="000000"/>
          <w:sz w:val="22"/>
          <w:szCs w:val="22"/>
        </w:rPr>
      </w:pPr>
      <w:r>
        <w:rPr>
          <w:color w:val="000000"/>
          <w:sz w:val="22"/>
          <w:szCs w:val="22"/>
        </w:rPr>
        <w:t>“</w:t>
      </w:r>
      <w:r w:rsidRPr="00465BDD">
        <w:rPr>
          <w:color w:val="000000"/>
          <w:sz w:val="22"/>
          <w:szCs w:val="22"/>
        </w:rPr>
        <w:t>We had an excellent intern, hard-working, efficient, and confident with quantitative analysis. She produced two reports detailing interesting some results that can now be incorporated into publications.</w:t>
      </w:r>
      <w:r>
        <w:rPr>
          <w:color w:val="000000"/>
          <w:sz w:val="22"/>
          <w:szCs w:val="22"/>
        </w:rPr>
        <w:t>”</w:t>
      </w:r>
    </w:p>
    <w:p w:rsidR="005E0E12" w:rsidRDefault="005E0E12" w:rsidP="002A237B">
      <w:pPr>
        <w:rPr>
          <w:sz w:val="22"/>
          <w:szCs w:val="22"/>
        </w:rPr>
      </w:pPr>
    </w:p>
    <w:p w:rsidR="0017104D" w:rsidRDefault="005E0E12" w:rsidP="002A237B">
      <w:pPr>
        <w:rPr>
          <w:sz w:val="22"/>
          <w:szCs w:val="22"/>
        </w:rPr>
      </w:pPr>
      <w:r>
        <w:rPr>
          <w:sz w:val="22"/>
          <w:szCs w:val="22"/>
        </w:rPr>
        <w:t>“</w:t>
      </w:r>
      <w:r w:rsidR="0017104D" w:rsidRPr="00465BDD">
        <w:rPr>
          <w:sz w:val="22"/>
          <w:szCs w:val="22"/>
        </w:rPr>
        <w:t>The intern worked very effectively and been instrumental in the success of a scoping project with Land Securities and we hope this will lead to further collaborative research.</w:t>
      </w:r>
      <w:r>
        <w:rPr>
          <w:sz w:val="22"/>
          <w:szCs w:val="22"/>
        </w:rPr>
        <w:t>”</w:t>
      </w:r>
    </w:p>
    <w:p w:rsidR="005E0E12" w:rsidRDefault="005E0E12" w:rsidP="002A237B">
      <w:pPr>
        <w:rPr>
          <w:sz w:val="22"/>
          <w:szCs w:val="22"/>
        </w:rPr>
      </w:pPr>
    </w:p>
    <w:p w:rsidR="0017104D" w:rsidRPr="00465BDD" w:rsidRDefault="005E0E12" w:rsidP="002A237B">
      <w:pPr>
        <w:rPr>
          <w:sz w:val="22"/>
          <w:szCs w:val="22"/>
        </w:rPr>
      </w:pPr>
      <w:r>
        <w:rPr>
          <w:sz w:val="22"/>
          <w:szCs w:val="22"/>
        </w:rPr>
        <w:t>“</w:t>
      </w:r>
      <w:r w:rsidR="0017104D" w:rsidRPr="00465BDD">
        <w:rPr>
          <w:sz w:val="22"/>
          <w:szCs w:val="22"/>
        </w:rPr>
        <w:t>The project intern provided us with</w:t>
      </w:r>
      <w:r>
        <w:rPr>
          <w:sz w:val="22"/>
          <w:szCs w:val="22"/>
        </w:rPr>
        <w:t xml:space="preserve"> a valuable report and analysis.”</w:t>
      </w:r>
    </w:p>
    <w:p w:rsidR="0017104D" w:rsidRPr="00465BDD" w:rsidRDefault="0017104D" w:rsidP="002A237B">
      <w:pPr>
        <w:rPr>
          <w:sz w:val="22"/>
          <w:szCs w:val="22"/>
        </w:rPr>
      </w:pPr>
    </w:p>
    <w:p w:rsidR="0017104D" w:rsidRDefault="005E0E12" w:rsidP="0017104D">
      <w:pPr>
        <w:pStyle w:val="NormalWeb"/>
        <w:shd w:val="clear" w:color="auto" w:fill="FFFFFF"/>
        <w:rPr>
          <w:rFonts w:cs="Arial"/>
          <w:sz w:val="22"/>
          <w:szCs w:val="22"/>
        </w:rPr>
      </w:pPr>
      <w:r>
        <w:rPr>
          <w:rFonts w:cs="Arial"/>
          <w:sz w:val="22"/>
          <w:szCs w:val="22"/>
        </w:rPr>
        <w:t>“</w:t>
      </w:r>
      <w:r w:rsidR="0017104D" w:rsidRPr="00465BDD">
        <w:rPr>
          <w:rFonts w:cs="Arial"/>
          <w:sz w:val="22"/>
          <w:szCs w:val="22"/>
        </w:rPr>
        <w:t>The programme has worked immensely well and I think from both side</w:t>
      </w:r>
      <w:r w:rsidR="006454E3" w:rsidRPr="00465BDD">
        <w:rPr>
          <w:rFonts w:cs="Arial"/>
          <w:sz w:val="22"/>
          <w:szCs w:val="22"/>
        </w:rPr>
        <w:t>s</w:t>
      </w:r>
      <w:r w:rsidR="0017104D" w:rsidRPr="00465BDD">
        <w:rPr>
          <w:rFonts w:cs="Arial"/>
          <w:sz w:val="22"/>
          <w:szCs w:val="22"/>
        </w:rPr>
        <w:t xml:space="preserve"> the experience has been fantastic and her outputs</w:t>
      </w:r>
      <w:r w:rsidR="00CE5166" w:rsidRPr="00465BDD">
        <w:rPr>
          <w:rFonts w:cs="Arial"/>
          <w:sz w:val="22"/>
          <w:szCs w:val="22"/>
        </w:rPr>
        <w:t xml:space="preserve"> have been commensurate with a P</w:t>
      </w:r>
      <w:r w:rsidR="0017104D" w:rsidRPr="00465BDD">
        <w:rPr>
          <w:rFonts w:cs="Arial"/>
          <w:sz w:val="22"/>
          <w:szCs w:val="22"/>
        </w:rPr>
        <w:t>h</w:t>
      </w:r>
      <w:r w:rsidR="00CE5166" w:rsidRPr="00465BDD">
        <w:rPr>
          <w:rFonts w:cs="Arial"/>
          <w:sz w:val="22"/>
          <w:szCs w:val="22"/>
        </w:rPr>
        <w:t>D</w:t>
      </w:r>
      <w:r w:rsidR="0017104D" w:rsidRPr="00465BDD">
        <w:rPr>
          <w:rFonts w:cs="Arial"/>
          <w:sz w:val="22"/>
          <w:szCs w:val="22"/>
        </w:rPr>
        <w:t xml:space="preserve"> student</w:t>
      </w:r>
      <w:r w:rsidR="006454E3" w:rsidRPr="00465BDD">
        <w:rPr>
          <w:rFonts w:cs="Arial"/>
          <w:sz w:val="22"/>
          <w:szCs w:val="22"/>
        </w:rPr>
        <w:t>’</w:t>
      </w:r>
      <w:r w:rsidR="0017104D" w:rsidRPr="00465BDD">
        <w:rPr>
          <w:rFonts w:cs="Arial"/>
          <w:sz w:val="22"/>
          <w:szCs w:val="22"/>
        </w:rPr>
        <w:t>s. I have been really impressed with the organisation of the internships and would very much like to see them to continue</w:t>
      </w:r>
      <w:r>
        <w:rPr>
          <w:rFonts w:cs="Arial"/>
          <w:sz w:val="22"/>
          <w:szCs w:val="22"/>
        </w:rPr>
        <w:t xml:space="preserve">.” </w:t>
      </w:r>
      <w:r w:rsidR="0017104D" w:rsidRPr="00465BDD">
        <w:rPr>
          <w:rFonts w:cs="Arial"/>
          <w:sz w:val="22"/>
          <w:szCs w:val="22"/>
        </w:rPr>
        <w:t xml:space="preserve"> </w:t>
      </w:r>
    </w:p>
    <w:p w:rsidR="005E0E12" w:rsidRPr="00465BDD" w:rsidRDefault="005E0E12" w:rsidP="0017104D">
      <w:pPr>
        <w:pStyle w:val="NormalWeb"/>
        <w:shd w:val="clear" w:color="auto" w:fill="FFFFFF"/>
        <w:rPr>
          <w:rFonts w:cs="Arial"/>
          <w:sz w:val="22"/>
          <w:szCs w:val="22"/>
        </w:rPr>
      </w:pPr>
    </w:p>
    <w:p w:rsidR="0017104D" w:rsidRPr="00465BDD" w:rsidRDefault="005E0E12" w:rsidP="0017104D">
      <w:pPr>
        <w:rPr>
          <w:sz w:val="22"/>
          <w:szCs w:val="22"/>
        </w:rPr>
      </w:pPr>
      <w:r>
        <w:rPr>
          <w:sz w:val="22"/>
          <w:szCs w:val="22"/>
        </w:rPr>
        <w:t>“</w:t>
      </w:r>
      <w:r w:rsidR="006454E3" w:rsidRPr="00465BDD">
        <w:rPr>
          <w:sz w:val="22"/>
          <w:szCs w:val="22"/>
        </w:rPr>
        <w:t xml:space="preserve">We </w:t>
      </w:r>
      <w:r w:rsidR="0017104D" w:rsidRPr="00465BDD">
        <w:rPr>
          <w:sz w:val="22"/>
          <w:szCs w:val="22"/>
        </w:rPr>
        <w:t xml:space="preserve">were both very impressed with </w:t>
      </w:r>
      <w:r w:rsidR="006454E3" w:rsidRPr="00465BDD">
        <w:rPr>
          <w:sz w:val="22"/>
          <w:szCs w:val="22"/>
        </w:rPr>
        <w:t>the intern’s</w:t>
      </w:r>
      <w:r w:rsidR="0017104D" w:rsidRPr="00465BDD">
        <w:rPr>
          <w:sz w:val="22"/>
          <w:szCs w:val="22"/>
        </w:rPr>
        <w:t xml:space="preserve"> work on the project, which has made a significant contribution to our group’s ongoing research on climate risk preparedness</w:t>
      </w:r>
      <w:r>
        <w:rPr>
          <w:sz w:val="22"/>
          <w:szCs w:val="22"/>
        </w:rPr>
        <w:t>.”</w:t>
      </w:r>
      <w:r w:rsidR="0017104D" w:rsidRPr="00465BDD">
        <w:rPr>
          <w:sz w:val="22"/>
          <w:szCs w:val="22"/>
        </w:rPr>
        <w:t xml:space="preserve"> </w:t>
      </w:r>
    </w:p>
    <w:p w:rsidR="0017104D" w:rsidRPr="00465BDD" w:rsidRDefault="0017104D" w:rsidP="0017104D">
      <w:pPr>
        <w:rPr>
          <w:sz w:val="22"/>
          <w:szCs w:val="22"/>
        </w:rPr>
      </w:pPr>
    </w:p>
    <w:p w:rsidR="0026379F" w:rsidRPr="00465BDD" w:rsidRDefault="005E0E12" w:rsidP="0017104D">
      <w:pPr>
        <w:rPr>
          <w:sz w:val="22"/>
          <w:szCs w:val="22"/>
        </w:rPr>
      </w:pPr>
      <w:r>
        <w:rPr>
          <w:sz w:val="22"/>
          <w:szCs w:val="22"/>
        </w:rPr>
        <w:t>“</w:t>
      </w:r>
      <w:r w:rsidR="0026379F" w:rsidRPr="00465BDD">
        <w:rPr>
          <w:sz w:val="22"/>
          <w:szCs w:val="22"/>
        </w:rPr>
        <w:t xml:space="preserve">I am very pleased with how it has gone and </w:t>
      </w:r>
      <w:r w:rsidR="006454E3" w:rsidRPr="00465BDD">
        <w:rPr>
          <w:sz w:val="22"/>
          <w:szCs w:val="22"/>
        </w:rPr>
        <w:t>the intern</w:t>
      </w:r>
      <w:r w:rsidR="0026379F" w:rsidRPr="00465BDD">
        <w:rPr>
          <w:sz w:val="22"/>
          <w:szCs w:val="22"/>
        </w:rPr>
        <w:t xml:space="preserve"> has shown excellent commitment and organisation. The internship has enabled me to get a head start on my data collection and I thank you for organising the opportunity. I will strongly recommend other staff and students take advantage of the programme.</w:t>
      </w:r>
      <w:r>
        <w:rPr>
          <w:sz w:val="22"/>
          <w:szCs w:val="22"/>
        </w:rPr>
        <w:t>”</w:t>
      </w:r>
    </w:p>
    <w:p w:rsidR="0026379F" w:rsidRPr="00465BDD" w:rsidRDefault="0026379F" w:rsidP="0017104D">
      <w:pPr>
        <w:rPr>
          <w:color w:val="000000"/>
          <w:sz w:val="22"/>
          <w:szCs w:val="22"/>
        </w:rPr>
      </w:pPr>
    </w:p>
    <w:p w:rsidR="0026379F" w:rsidRPr="00465BDD" w:rsidRDefault="005E0E12" w:rsidP="0026379F">
      <w:pPr>
        <w:rPr>
          <w:sz w:val="22"/>
          <w:szCs w:val="22"/>
        </w:rPr>
      </w:pPr>
      <w:r>
        <w:rPr>
          <w:sz w:val="22"/>
          <w:szCs w:val="22"/>
        </w:rPr>
        <w:t>“</w:t>
      </w:r>
      <w:r w:rsidR="0026379F" w:rsidRPr="00465BDD">
        <w:rPr>
          <w:sz w:val="22"/>
          <w:szCs w:val="22"/>
        </w:rPr>
        <w:t>The internship scheme worked very well &amp; was rewarding for both parties. Based on my experience this time I’ll certainly be looking to support such schemes with offers of research placements in future.</w:t>
      </w:r>
      <w:r>
        <w:rPr>
          <w:sz w:val="22"/>
          <w:szCs w:val="22"/>
        </w:rPr>
        <w:t>”</w:t>
      </w:r>
    </w:p>
    <w:p w:rsidR="0026379F" w:rsidRPr="00465BDD" w:rsidRDefault="0026379F" w:rsidP="0017104D">
      <w:pPr>
        <w:rPr>
          <w:sz w:val="22"/>
          <w:szCs w:val="22"/>
        </w:rPr>
      </w:pPr>
    </w:p>
    <w:p w:rsidR="00C33711" w:rsidRDefault="00C33711" w:rsidP="0017104D">
      <w:pPr>
        <w:rPr>
          <w:b/>
          <w:sz w:val="22"/>
          <w:szCs w:val="22"/>
          <w:u w:val="single"/>
        </w:rPr>
      </w:pPr>
    </w:p>
    <w:p w:rsidR="00CE5166" w:rsidRPr="00465BDD" w:rsidRDefault="00677200" w:rsidP="0017104D">
      <w:pPr>
        <w:rPr>
          <w:b/>
          <w:sz w:val="22"/>
          <w:szCs w:val="22"/>
          <w:u w:val="single"/>
        </w:rPr>
      </w:pPr>
      <w:bookmarkStart w:id="0" w:name="_GoBack"/>
      <w:bookmarkEnd w:id="0"/>
      <w:r>
        <w:rPr>
          <w:b/>
          <w:sz w:val="22"/>
          <w:szCs w:val="22"/>
          <w:u w:val="single"/>
        </w:rPr>
        <w:lastRenderedPageBreak/>
        <w:t>Selected f</w:t>
      </w:r>
      <w:r w:rsidR="00CE5166" w:rsidRPr="00465BDD">
        <w:rPr>
          <w:b/>
          <w:sz w:val="22"/>
          <w:szCs w:val="22"/>
          <w:u w:val="single"/>
        </w:rPr>
        <w:t>eedback from UG stu</w:t>
      </w:r>
      <w:r>
        <w:rPr>
          <w:b/>
          <w:sz w:val="22"/>
          <w:szCs w:val="22"/>
          <w:u w:val="single"/>
        </w:rPr>
        <w:t>dents on their internship experiences</w:t>
      </w:r>
    </w:p>
    <w:p w:rsidR="00677200" w:rsidRDefault="00677200" w:rsidP="00677200">
      <w:pPr>
        <w:rPr>
          <w:sz w:val="22"/>
          <w:szCs w:val="22"/>
        </w:rPr>
      </w:pPr>
      <w:r w:rsidRPr="00465BDD">
        <w:rPr>
          <w:sz w:val="22"/>
          <w:szCs w:val="22"/>
        </w:rPr>
        <w:t xml:space="preserve">“I would like to thank all the staff involved for the opportunity to be involved with this internship scheme. I have thoroughly enjoyed it and know it will benefit me greatly in my future academic studies and career.” </w:t>
      </w:r>
    </w:p>
    <w:p w:rsidR="00677200" w:rsidRDefault="00677200" w:rsidP="00677200">
      <w:pPr>
        <w:jc w:val="both"/>
        <w:rPr>
          <w:sz w:val="22"/>
          <w:szCs w:val="22"/>
        </w:rPr>
      </w:pPr>
    </w:p>
    <w:p w:rsidR="00677200" w:rsidRPr="00465BDD" w:rsidRDefault="00677200" w:rsidP="00677200">
      <w:pPr>
        <w:jc w:val="both"/>
        <w:rPr>
          <w:sz w:val="22"/>
          <w:szCs w:val="22"/>
        </w:rPr>
      </w:pPr>
      <w:r>
        <w:rPr>
          <w:sz w:val="22"/>
          <w:szCs w:val="22"/>
        </w:rPr>
        <w:t>“T</w:t>
      </w:r>
      <w:r w:rsidRPr="00465BDD">
        <w:rPr>
          <w:sz w:val="22"/>
          <w:szCs w:val="22"/>
        </w:rPr>
        <w:t xml:space="preserve">hrough the internship I was given the chance to experience what it’s like to be working in a professional environment, including working with professional academics. Being able to see how the academia operates is invaluable for professional development.” </w:t>
      </w:r>
    </w:p>
    <w:p w:rsidR="00677200" w:rsidRDefault="00677200" w:rsidP="00677200">
      <w:pPr>
        <w:rPr>
          <w:sz w:val="22"/>
          <w:szCs w:val="22"/>
        </w:rPr>
      </w:pPr>
    </w:p>
    <w:p w:rsidR="00677200" w:rsidRPr="00465BDD" w:rsidRDefault="00677200" w:rsidP="00677200">
      <w:pPr>
        <w:pStyle w:val="NormalWeb"/>
        <w:shd w:val="clear" w:color="auto" w:fill="FFFFFF"/>
        <w:rPr>
          <w:rFonts w:cs="Arial"/>
          <w:sz w:val="22"/>
          <w:szCs w:val="22"/>
        </w:rPr>
      </w:pPr>
      <w:r>
        <w:rPr>
          <w:rFonts w:cs="Arial"/>
          <w:sz w:val="22"/>
          <w:szCs w:val="22"/>
        </w:rPr>
        <w:t>“</w:t>
      </w:r>
      <w:r w:rsidRPr="00465BDD">
        <w:rPr>
          <w:rFonts w:cs="Arial"/>
          <w:sz w:val="22"/>
          <w:szCs w:val="22"/>
        </w:rPr>
        <w:t>My experience of the summer research experience scheme was very positive and worthwhile. I gained valuable, authentic experience of academic research and developed my personal time management skills. I found the internship rewarding and it has had a positive impact on my future career ambitions.”</w:t>
      </w:r>
    </w:p>
    <w:p w:rsidR="00677200" w:rsidRDefault="00677200" w:rsidP="00677200">
      <w:pPr>
        <w:rPr>
          <w:sz w:val="22"/>
          <w:szCs w:val="22"/>
        </w:rPr>
      </w:pPr>
    </w:p>
    <w:p w:rsidR="00677200" w:rsidRDefault="00677200" w:rsidP="00677200">
      <w:pPr>
        <w:pStyle w:val="NormalWeb"/>
        <w:shd w:val="clear" w:color="auto" w:fill="FFFFFF"/>
        <w:rPr>
          <w:rFonts w:cs="Arial"/>
          <w:sz w:val="22"/>
          <w:szCs w:val="22"/>
        </w:rPr>
      </w:pPr>
      <w:r w:rsidRPr="00465BDD">
        <w:rPr>
          <w:rFonts w:cs="Arial"/>
          <w:sz w:val="22"/>
          <w:szCs w:val="22"/>
        </w:rPr>
        <w:t>“The best aspect of my internship was being involved in almost every facet of the research project, including recruiting participants, data collection and data analysis.</w:t>
      </w:r>
      <w:r>
        <w:rPr>
          <w:rFonts w:cs="Arial"/>
          <w:sz w:val="22"/>
          <w:szCs w:val="22"/>
        </w:rPr>
        <w:t>”</w:t>
      </w:r>
    </w:p>
    <w:p w:rsidR="00677200" w:rsidRDefault="00677200" w:rsidP="00677200">
      <w:pPr>
        <w:rPr>
          <w:sz w:val="22"/>
          <w:szCs w:val="22"/>
        </w:rPr>
      </w:pPr>
    </w:p>
    <w:p w:rsidR="00677200" w:rsidRPr="00465BDD" w:rsidRDefault="00677200" w:rsidP="00677200">
      <w:pPr>
        <w:rPr>
          <w:sz w:val="22"/>
          <w:szCs w:val="22"/>
        </w:rPr>
      </w:pPr>
      <w:r w:rsidRPr="00465BDD">
        <w:rPr>
          <w:sz w:val="22"/>
          <w:szCs w:val="22"/>
        </w:rPr>
        <w:t xml:space="preserve">“I would recommend this internship to any second year student, particularly those who plan to go on to complete a dissertation. The methods of analysis that I learnt in the training week have set me up with a strong toolset for embarking on my dissertation. Furthermore, I feel much more confident in my academic work, having completed my largest piece of independent research to this day. I feel that I have been very fortunate in having had this opportunity, which has increased my confidence in working independently and provided me with better capabilities of managing my time over a longer piece of work than I am used to. My knowledge on my research topic has grown in depth and breadth and I plan to use this to my advantage when I embark upon my dissertation.” </w:t>
      </w:r>
    </w:p>
    <w:p w:rsidR="00677200" w:rsidRDefault="00677200" w:rsidP="0017104D">
      <w:pPr>
        <w:rPr>
          <w:sz w:val="22"/>
          <w:szCs w:val="22"/>
        </w:rPr>
      </w:pPr>
    </w:p>
    <w:p w:rsidR="00D311DC" w:rsidRPr="00465BDD" w:rsidRDefault="00D311DC" w:rsidP="0017104D">
      <w:pPr>
        <w:rPr>
          <w:sz w:val="22"/>
          <w:szCs w:val="22"/>
        </w:rPr>
      </w:pPr>
      <w:r w:rsidRPr="00465BDD">
        <w:rPr>
          <w:sz w:val="22"/>
          <w:szCs w:val="22"/>
        </w:rPr>
        <w:t>“</w:t>
      </w:r>
      <w:r w:rsidR="0017104D" w:rsidRPr="00465BDD">
        <w:rPr>
          <w:sz w:val="22"/>
          <w:szCs w:val="22"/>
        </w:rPr>
        <w:t>My expectations were met during the research project and I now feel more confident regarding next year’s studies, in particular my dissertation. The SPSS course was particularly helpful in refreshing my knowledge of statistical analysis of data, and it gave me many ideas about how I could manage and analyse my own data for my dissertation</w:t>
      </w:r>
      <w:r w:rsidRPr="00465BDD">
        <w:rPr>
          <w:sz w:val="22"/>
          <w:szCs w:val="22"/>
        </w:rPr>
        <w:t xml:space="preserve">.” </w:t>
      </w:r>
    </w:p>
    <w:p w:rsidR="0017104D" w:rsidRPr="00465BDD" w:rsidRDefault="0017104D" w:rsidP="0017104D">
      <w:pPr>
        <w:rPr>
          <w:sz w:val="22"/>
          <w:szCs w:val="22"/>
        </w:rPr>
      </w:pPr>
    </w:p>
    <w:p w:rsidR="00465BDD" w:rsidRPr="00465BDD" w:rsidRDefault="00465BDD" w:rsidP="00465BDD">
      <w:pPr>
        <w:rPr>
          <w:rFonts w:eastAsia="Times New Roman"/>
          <w:color w:val="212121"/>
          <w:sz w:val="22"/>
          <w:szCs w:val="22"/>
          <w:lang w:eastAsia="en-GB"/>
        </w:rPr>
      </w:pPr>
      <w:r w:rsidRPr="00465BDD">
        <w:rPr>
          <w:rFonts w:eastAsia="Times New Roman"/>
          <w:color w:val="212121"/>
          <w:sz w:val="22"/>
          <w:szCs w:val="22"/>
          <w:lang w:eastAsia="en-GB"/>
        </w:rPr>
        <w:lastRenderedPageBreak/>
        <w:t xml:space="preserve">“I applied to the scheme because I sought to gain experience in the research process, particularly in data analysis and writing comprehensive reports. </w:t>
      </w:r>
      <w:r w:rsidR="00677200">
        <w:rPr>
          <w:rFonts w:eastAsia="Times New Roman"/>
          <w:color w:val="212121"/>
          <w:sz w:val="22"/>
          <w:szCs w:val="22"/>
          <w:lang w:eastAsia="en-GB"/>
        </w:rPr>
        <w:t>M</w:t>
      </w:r>
      <w:r w:rsidRPr="00465BDD">
        <w:rPr>
          <w:rFonts w:eastAsia="Times New Roman"/>
          <w:color w:val="212121"/>
          <w:sz w:val="22"/>
          <w:szCs w:val="22"/>
          <w:lang w:eastAsia="en-GB"/>
        </w:rPr>
        <w:t xml:space="preserve">y expectations have been met fully - I think the skills and knowledge I’ve gained during this internship are going to be instrumentally useful for me, in both future studies as an undergraduate, but also as a post graduate so the chance to get some hands on research experience has been invaluable. The internship has also raised my confidence in my ability to handle and analyse quantitative data, as previously I was a bit daunted at the thought of using SPSS again.”  </w:t>
      </w:r>
    </w:p>
    <w:p w:rsidR="00465BDD" w:rsidRDefault="00465BDD" w:rsidP="00440735">
      <w:pPr>
        <w:rPr>
          <w:sz w:val="22"/>
          <w:szCs w:val="22"/>
        </w:rPr>
      </w:pPr>
    </w:p>
    <w:p w:rsidR="00440735" w:rsidRPr="00465BDD" w:rsidRDefault="00465BDD" w:rsidP="00440735">
      <w:pPr>
        <w:rPr>
          <w:sz w:val="22"/>
          <w:szCs w:val="22"/>
        </w:rPr>
      </w:pPr>
      <w:r w:rsidRPr="00465BDD">
        <w:rPr>
          <w:sz w:val="22"/>
          <w:szCs w:val="22"/>
        </w:rPr>
        <w:t xml:space="preserve"> “</w:t>
      </w:r>
      <w:r w:rsidR="00440735" w:rsidRPr="00465BDD">
        <w:rPr>
          <w:sz w:val="22"/>
          <w:szCs w:val="22"/>
        </w:rPr>
        <w:t>I think the main thing I learned from this project is independence and on being able to take on responsibility. It was useful to be able to work with research specialists as I did feel I was contributing to something that was tangible and had real world implications.</w:t>
      </w:r>
      <w:r w:rsidRPr="00465BDD">
        <w:rPr>
          <w:sz w:val="22"/>
          <w:szCs w:val="22"/>
        </w:rPr>
        <w:t>”</w:t>
      </w:r>
    </w:p>
    <w:p w:rsidR="00440735" w:rsidRPr="00465BDD" w:rsidRDefault="00440735" w:rsidP="0017104D">
      <w:pPr>
        <w:rPr>
          <w:sz w:val="22"/>
          <w:szCs w:val="22"/>
        </w:rPr>
      </w:pPr>
    </w:p>
    <w:p w:rsidR="00440735" w:rsidRPr="00465BDD" w:rsidRDefault="00465BDD" w:rsidP="00440735">
      <w:pPr>
        <w:rPr>
          <w:sz w:val="22"/>
          <w:szCs w:val="22"/>
        </w:rPr>
      </w:pPr>
      <w:r w:rsidRPr="00465BDD">
        <w:rPr>
          <w:sz w:val="22"/>
          <w:szCs w:val="22"/>
        </w:rPr>
        <w:t>“</w:t>
      </w:r>
      <w:r w:rsidR="00440735" w:rsidRPr="00465BDD">
        <w:rPr>
          <w:sz w:val="22"/>
          <w:szCs w:val="22"/>
        </w:rPr>
        <w:t>The expectations I had for my project were definitely met. I now feel confident to complete complex tasks independently, while developing the discipline to work towards my own deadlines and maintain high standards. The project has also further encouraged my interest in the subject area which I am continuing to pursue through my module choices next year.</w:t>
      </w:r>
      <w:r w:rsidR="00D311DC" w:rsidRPr="00465BDD">
        <w:rPr>
          <w:sz w:val="22"/>
          <w:szCs w:val="22"/>
        </w:rPr>
        <w:t xml:space="preserve"> </w:t>
      </w:r>
      <w:r w:rsidR="00440735" w:rsidRPr="00465BDD">
        <w:rPr>
          <w:sz w:val="22"/>
          <w:szCs w:val="22"/>
        </w:rPr>
        <w:t>The experience greatly improved my time management and prioritising skills which I feel will be very useful both in completing my dissertation and also in the workplace.</w:t>
      </w:r>
      <w:r w:rsidRPr="00465BDD">
        <w:rPr>
          <w:sz w:val="22"/>
          <w:szCs w:val="22"/>
        </w:rPr>
        <w:t>”</w:t>
      </w:r>
      <w:r w:rsidR="00440735" w:rsidRPr="00465BDD">
        <w:rPr>
          <w:sz w:val="22"/>
          <w:szCs w:val="22"/>
        </w:rPr>
        <w:t xml:space="preserve"> </w:t>
      </w:r>
    </w:p>
    <w:p w:rsidR="00440735" w:rsidRPr="00465BDD" w:rsidRDefault="00440735" w:rsidP="0017104D">
      <w:pPr>
        <w:rPr>
          <w:sz w:val="22"/>
          <w:szCs w:val="22"/>
        </w:rPr>
      </w:pPr>
    </w:p>
    <w:p w:rsidR="00677200" w:rsidRDefault="00677200" w:rsidP="00677200">
      <w:pPr>
        <w:jc w:val="both"/>
        <w:rPr>
          <w:sz w:val="22"/>
          <w:szCs w:val="22"/>
        </w:rPr>
      </w:pPr>
      <w:r w:rsidRPr="00465BDD">
        <w:rPr>
          <w:sz w:val="22"/>
          <w:szCs w:val="22"/>
        </w:rPr>
        <w:t>“The programme has over exceeded my expectations. I have learned a lot more from it than I originally expected.  The skills I have gained as part of this internship will be very useful in my studies and in future career aspirations. For ex</w:t>
      </w:r>
      <w:r>
        <w:rPr>
          <w:sz w:val="22"/>
          <w:szCs w:val="22"/>
        </w:rPr>
        <w:t xml:space="preserve">ample the new research methods </w:t>
      </w:r>
      <w:r w:rsidRPr="00465BDD">
        <w:rPr>
          <w:sz w:val="22"/>
          <w:szCs w:val="22"/>
        </w:rPr>
        <w:t>that I have learned, will be highly useful for my final year of the university and in my future studies.</w:t>
      </w:r>
      <w:r>
        <w:rPr>
          <w:sz w:val="22"/>
          <w:szCs w:val="22"/>
        </w:rPr>
        <w:t>”</w:t>
      </w:r>
      <w:r w:rsidRPr="00465BDD">
        <w:rPr>
          <w:sz w:val="22"/>
          <w:szCs w:val="22"/>
        </w:rPr>
        <w:t xml:space="preserve"> </w:t>
      </w:r>
    </w:p>
    <w:p w:rsidR="00677200" w:rsidRDefault="00677200" w:rsidP="00440735">
      <w:pPr>
        <w:jc w:val="both"/>
        <w:rPr>
          <w:sz w:val="22"/>
          <w:szCs w:val="22"/>
        </w:rPr>
      </w:pPr>
    </w:p>
    <w:p w:rsidR="00D83B53" w:rsidRPr="00465BDD" w:rsidRDefault="00465BDD" w:rsidP="0017104D">
      <w:pPr>
        <w:rPr>
          <w:sz w:val="22"/>
          <w:szCs w:val="22"/>
        </w:rPr>
      </w:pPr>
      <w:r w:rsidRPr="00465BDD">
        <w:rPr>
          <w:sz w:val="22"/>
          <w:szCs w:val="22"/>
        </w:rPr>
        <w:t>“</w:t>
      </w:r>
      <w:r w:rsidR="00D83B53" w:rsidRPr="00465BDD">
        <w:rPr>
          <w:sz w:val="22"/>
          <w:szCs w:val="22"/>
        </w:rPr>
        <w:t>I was very impressed with the level of training we received. Specialists in various aspects of both quantitative and qualitative analysis provided us with in-depth information about choosing appropriate methods and applying them. During the training week I also learnt to use computer software that has provided me with a strong set of tools at my disposal which will be a great advantage going into final year. The quality and delivery of the training week was very impressive.</w:t>
      </w:r>
      <w:r w:rsidRPr="00465BDD">
        <w:rPr>
          <w:sz w:val="22"/>
          <w:szCs w:val="22"/>
        </w:rPr>
        <w:t>”</w:t>
      </w:r>
      <w:r w:rsidR="00D83B53" w:rsidRPr="00465BDD">
        <w:rPr>
          <w:sz w:val="22"/>
          <w:szCs w:val="22"/>
        </w:rPr>
        <w:t xml:space="preserve"> </w:t>
      </w:r>
    </w:p>
    <w:p w:rsidR="00465BDD" w:rsidRDefault="00465BDD" w:rsidP="00D83B53">
      <w:pPr>
        <w:rPr>
          <w:sz w:val="22"/>
          <w:szCs w:val="22"/>
        </w:rPr>
      </w:pPr>
    </w:p>
    <w:p w:rsidR="00D83B53" w:rsidRPr="00465BDD" w:rsidRDefault="00465BDD" w:rsidP="00D83B53">
      <w:pPr>
        <w:jc w:val="both"/>
        <w:rPr>
          <w:color w:val="000000"/>
          <w:sz w:val="22"/>
          <w:szCs w:val="22"/>
        </w:rPr>
      </w:pPr>
      <w:r w:rsidRPr="00465BDD">
        <w:rPr>
          <w:sz w:val="22"/>
          <w:szCs w:val="22"/>
        </w:rPr>
        <w:t>“</w:t>
      </w:r>
      <w:r w:rsidR="00D83B53" w:rsidRPr="00465BDD">
        <w:rPr>
          <w:sz w:val="22"/>
          <w:szCs w:val="22"/>
        </w:rPr>
        <w:t>This internship has proved to be an enjoyable and valuable learning experience for me. I am glad that I took this opportunity and would certainly do so again given the chance.</w:t>
      </w:r>
      <w:r w:rsidRPr="00465BDD">
        <w:rPr>
          <w:sz w:val="22"/>
          <w:szCs w:val="22"/>
        </w:rPr>
        <w:t>”</w:t>
      </w:r>
      <w:r w:rsidR="00D83B53" w:rsidRPr="00465BDD">
        <w:rPr>
          <w:sz w:val="22"/>
          <w:szCs w:val="22"/>
        </w:rPr>
        <w:t xml:space="preserve"> </w:t>
      </w:r>
    </w:p>
    <w:p w:rsidR="00D83B53" w:rsidRPr="00465BDD" w:rsidRDefault="00D83B53" w:rsidP="0017104D">
      <w:pPr>
        <w:pStyle w:val="NormalWeb"/>
        <w:shd w:val="clear" w:color="auto" w:fill="FFFFFF"/>
        <w:rPr>
          <w:rFonts w:cs="Arial"/>
          <w:color w:val="000000"/>
          <w:sz w:val="22"/>
          <w:szCs w:val="22"/>
        </w:rPr>
      </w:pPr>
    </w:p>
    <w:p w:rsidR="009824AD" w:rsidRPr="00465BDD" w:rsidRDefault="00465BDD" w:rsidP="0017104D">
      <w:pPr>
        <w:pStyle w:val="NormalWeb"/>
        <w:shd w:val="clear" w:color="auto" w:fill="FFFFFF"/>
        <w:rPr>
          <w:rFonts w:cs="Arial"/>
          <w:color w:val="000000"/>
          <w:sz w:val="22"/>
          <w:szCs w:val="22"/>
        </w:rPr>
      </w:pPr>
      <w:r w:rsidRPr="00465BDD">
        <w:rPr>
          <w:rFonts w:cs="Arial"/>
          <w:sz w:val="22"/>
          <w:szCs w:val="22"/>
        </w:rPr>
        <w:lastRenderedPageBreak/>
        <w:t>“N</w:t>
      </w:r>
      <w:r w:rsidR="009824AD" w:rsidRPr="00465BDD">
        <w:rPr>
          <w:rFonts w:cs="Arial"/>
          <w:sz w:val="22"/>
          <w:szCs w:val="22"/>
        </w:rPr>
        <w:t>ot only did the internship provide me with the opportunity to study an area of particular interest, it also most importantly, enabled me to build upon and develop a range of practical and academic skills, such as research, critical thinking, writing, presentation of information, time management and independence as a researcher. Therefore, as someone who is interested in further study at postgraduate level, the Internship gave me an invaluable insight into what it would be like to be a full-time academic researcher and the main attributes that would be needed for it.</w:t>
      </w:r>
      <w:r w:rsidRPr="00465BDD">
        <w:rPr>
          <w:rFonts w:cs="Arial"/>
          <w:sz w:val="22"/>
          <w:szCs w:val="22"/>
        </w:rPr>
        <w:t>”</w:t>
      </w:r>
    </w:p>
    <w:p w:rsidR="00465BDD" w:rsidRPr="00465BDD" w:rsidRDefault="00465BDD" w:rsidP="009824AD">
      <w:pPr>
        <w:pStyle w:val="Body"/>
        <w:jc w:val="both"/>
        <w:rPr>
          <w:rFonts w:ascii="Arial" w:hAnsi="Arial" w:cs="Arial"/>
        </w:rPr>
      </w:pPr>
    </w:p>
    <w:p w:rsidR="009824AD" w:rsidRPr="00465BDD" w:rsidRDefault="00677200" w:rsidP="009824AD">
      <w:pPr>
        <w:pStyle w:val="Body"/>
        <w:jc w:val="both"/>
        <w:rPr>
          <w:rFonts w:ascii="Arial" w:hAnsi="Arial" w:cs="Arial"/>
        </w:rPr>
      </w:pPr>
      <w:r>
        <w:rPr>
          <w:rFonts w:ascii="Arial" w:hAnsi="Arial" w:cs="Arial"/>
        </w:rPr>
        <w:t>“</w:t>
      </w:r>
      <w:r w:rsidR="009824AD" w:rsidRPr="00465BDD">
        <w:rPr>
          <w:rFonts w:ascii="Arial" w:hAnsi="Arial" w:cs="Arial"/>
        </w:rPr>
        <w:t>I now feel far more confident in carrying out complex research tasks as well as managing my own projects, which will prove to be very useful when completing my final year dissertation.</w:t>
      </w:r>
      <w:r>
        <w:rPr>
          <w:rFonts w:ascii="Arial" w:hAnsi="Arial" w:cs="Arial"/>
        </w:rPr>
        <w:t>”</w:t>
      </w:r>
      <w:r w:rsidR="009824AD" w:rsidRPr="00465BDD">
        <w:rPr>
          <w:rFonts w:ascii="Arial" w:hAnsi="Arial" w:cs="Arial"/>
        </w:rPr>
        <w:t xml:space="preserve"> </w:t>
      </w:r>
    </w:p>
    <w:p w:rsidR="00D83B53" w:rsidRPr="00465BDD" w:rsidRDefault="00D83B53" w:rsidP="0017104D">
      <w:pPr>
        <w:pStyle w:val="NormalWeb"/>
        <w:shd w:val="clear" w:color="auto" w:fill="FFFFFF"/>
        <w:rPr>
          <w:rFonts w:cs="Arial"/>
          <w:color w:val="000000"/>
          <w:sz w:val="22"/>
          <w:szCs w:val="22"/>
        </w:rPr>
      </w:pPr>
    </w:p>
    <w:p w:rsidR="0026379F" w:rsidRPr="00465BDD" w:rsidRDefault="00465BDD" w:rsidP="00465BDD">
      <w:pPr>
        <w:rPr>
          <w:sz w:val="22"/>
          <w:szCs w:val="22"/>
        </w:rPr>
      </w:pPr>
      <w:r w:rsidRPr="00465BDD">
        <w:rPr>
          <w:sz w:val="22"/>
          <w:szCs w:val="22"/>
        </w:rPr>
        <w:t>“</w:t>
      </w:r>
      <w:r w:rsidR="0026379F" w:rsidRPr="00465BDD">
        <w:rPr>
          <w:sz w:val="22"/>
          <w:szCs w:val="22"/>
        </w:rPr>
        <w:t>Through the project I have gained first-hand experience of how SPSS works. I can now confidently use linear regression, and interpret the output tables and graphs. I can also use inferential statistics such as correlations and ANOVA, as well as descriptive statistics. I feel that these skills will be helpful for my dissertation and further study. It is fair to say that the scheme has met, and exceeded my expectation in terms of experience as a linguistics researcher.</w:t>
      </w:r>
      <w:r w:rsidRPr="00465BDD">
        <w:rPr>
          <w:sz w:val="22"/>
          <w:szCs w:val="22"/>
        </w:rPr>
        <w:t>”</w:t>
      </w:r>
    </w:p>
    <w:p w:rsidR="0026379F" w:rsidRPr="00465BDD" w:rsidRDefault="0026379F" w:rsidP="002A237B">
      <w:pPr>
        <w:rPr>
          <w:sz w:val="22"/>
          <w:szCs w:val="22"/>
        </w:rPr>
      </w:pPr>
    </w:p>
    <w:p w:rsidR="0026379F" w:rsidRPr="00465BDD" w:rsidRDefault="00465BDD" w:rsidP="0026379F">
      <w:pPr>
        <w:jc w:val="both"/>
        <w:rPr>
          <w:sz w:val="22"/>
          <w:szCs w:val="22"/>
        </w:rPr>
      </w:pPr>
      <w:r w:rsidRPr="00465BDD">
        <w:rPr>
          <w:sz w:val="22"/>
          <w:szCs w:val="22"/>
        </w:rPr>
        <w:t xml:space="preserve">“The internship </w:t>
      </w:r>
      <w:r w:rsidR="0026379F" w:rsidRPr="00465BDD">
        <w:rPr>
          <w:sz w:val="22"/>
          <w:szCs w:val="22"/>
        </w:rPr>
        <w:t>has been a great experience for me and I am more than happy to have chosen it. I would recommend it to any undergraduate student. I think I have gained a lot both in terms of academic knowledge and enrichment as a person.</w:t>
      </w:r>
      <w:r w:rsidRPr="00465BDD">
        <w:rPr>
          <w:sz w:val="22"/>
          <w:szCs w:val="22"/>
        </w:rPr>
        <w:t>”</w:t>
      </w:r>
      <w:r w:rsidR="0026379F" w:rsidRPr="00465BDD">
        <w:rPr>
          <w:sz w:val="22"/>
          <w:szCs w:val="22"/>
        </w:rPr>
        <w:t xml:space="preserve"> </w:t>
      </w:r>
    </w:p>
    <w:p w:rsidR="0026379F" w:rsidRPr="00465BDD" w:rsidRDefault="0026379F" w:rsidP="0026379F">
      <w:pPr>
        <w:jc w:val="both"/>
        <w:rPr>
          <w:sz w:val="22"/>
          <w:szCs w:val="22"/>
        </w:rPr>
      </w:pPr>
    </w:p>
    <w:p w:rsidR="0026379F" w:rsidRPr="00465BDD" w:rsidRDefault="0026379F" w:rsidP="0026379F">
      <w:pPr>
        <w:jc w:val="both"/>
        <w:rPr>
          <w:sz w:val="22"/>
          <w:szCs w:val="22"/>
        </w:rPr>
      </w:pPr>
    </w:p>
    <w:p w:rsidR="0026379F" w:rsidRPr="00465BDD" w:rsidRDefault="0026379F" w:rsidP="002A237B">
      <w:pPr>
        <w:rPr>
          <w:sz w:val="22"/>
          <w:szCs w:val="22"/>
        </w:rPr>
      </w:pPr>
    </w:p>
    <w:sectPr w:rsidR="0026379F" w:rsidRPr="00465BDD" w:rsidSect="00C43089">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386A" w:rsidRDefault="004C386A" w:rsidP="004C386A">
      <w:pPr>
        <w:spacing w:before="0" w:line="240" w:lineRule="auto"/>
      </w:pPr>
      <w:r>
        <w:separator/>
      </w:r>
    </w:p>
  </w:endnote>
  <w:endnote w:type="continuationSeparator" w:id="0">
    <w:p w:rsidR="004C386A" w:rsidRDefault="004C386A" w:rsidP="004C386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86A" w:rsidRDefault="004C386A" w:rsidP="004C386A">
    <w:pPr>
      <w:pStyle w:val="Footer"/>
      <w:ind w:right="454"/>
    </w:pPr>
    <w:r>
      <w:rPr>
        <w:noProof/>
        <w:lang w:eastAsia="en-GB"/>
      </w:rPr>
      <w:ptab w:relativeTo="indent" w:alignment="left" w:leader="none"/>
    </w:r>
    <w:r>
      <w:rPr>
        <w:noProof/>
        <w:lang w:eastAsia="en-GB"/>
      </w:rPr>
      <w:t xml:space="preserve">         </w:t>
    </w:r>
    <w:r>
      <w:rPr>
        <w:noProof/>
        <w:lang w:eastAsia="en-GB"/>
      </w:rPr>
      <w:drawing>
        <wp:inline distT="0" distB="0" distL="0" distR="0" wp14:anchorId="714FAE03" wp14:editId="18D3ACE4">
          <wp:extent cx="2001600" cy="900000"/>
          <wp:effectExtent l="0" t="0" r="0" b="0"/>
          <wp:docPr id="4" name="Picture 4" descr="C:\Users\busad\AppData\Local\Microsoft\Windows\Temporary Internet Files\Content.Word\Q Ste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sad\AppData\Local\Microsoft\Windows\Temporary Internet Files\Content.Word\Q Step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1600" cy="900000"/>
                  </a:xfrm>
                  <a:prstGeom prst="rect">
                    <a:avLst/>
                  </a:prstGeom>
                  <a:noFill/>
                  <a:ln>
                    <a:noFill/>
                  </a:ln>
                </pic:spPr>
              </pic:pic>
            </a:graphicData>
          </a:graphic>
        </wp:inline>
      </w:drawing>
    </w:r>
    <w:r>
      <w:rPr>
        <w:noProof/>
        <w:lang w:eastAsia="en-GB"/>
      </w:rPr>
      <w:tab/>
    </w:r>
    <w:r w:rsidR="00C33711">
      <w:rPr>
        <w:noProof/>
        <w:lang w:eastAsia="en-GB"/>
      </w:rPr>
      <w:t xml:space="preserve">      </w:t>
    </w:r>
    <w:r>
      <w:rPr>
        <w:noProof/>
        <w:lang w:eastAsia="en-GB"/>
      </w:rPr>
      <w:t xml:space="preserve">   </w:t>
    </w:r>
    <w:r>
      <w:rPr>
        <w:noProof/>
        <w:lang w:eastAsia="en-GB"/>
      </w:rPr>
      <w:drawing>
        <wp:inline distT="0" distB="0" distL="0" distR="0" wp14:anchorId="0B9C6DCA" wp14:editId="0B2C9263">
          <wp:extent cx="2671200" cy="849600"/>
          <wp:effectExtent l="0" t="0" r="0" b="0"/>
          <wp:docPr id="2" name="Picture 2" descr="N:\Faculty-of-Business\Staff\Student Education Service\SE Projects\Leeds Q Step Centre\footsteps fun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Faculty-of-Business\Staff\Student Education Service\SE Projects\Leeds Q Step Centre\footsteps fund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71200" cy="849600"/>
                  </a:xfrm>
                  <a:prstGeom prst="rect">
                    <a:avLst/>
                  </a:prstGeom>
                  <a:noFill/>
                  <a:ln>
                    <a:noFill/>
                  </a:ln>
                </pic:spPr>
              </pic:pic>
            </a:graphicData>
          </a:graphic>
        </wp:inline>
      </w:drawing>
    </w:r>
    <w:r>
      <w:rPr>
        <w:noProof/>
        <w:lang w:eastAsia="en-GB"/>
      </w:rPr>
      <w:ptab w:relativeTo="margin" w:alignment="center" w:leader="none"/>
    </w:r>
  </w:p>
  <w:p w:rsidR="004C386A" w:rsidRDefault="004C386A" w:rsidP="004C386A">
    <w:pPr>
      <w:pStyle w:val="Footer"/>
    </w:pPr>
  </w:p>
  <w:p w:rsidR="004C386A" w:rsidRDefault="004C386A">
    <w:pPr>
      <w:pStyle w:val="Footer"/>
    </w:pPr>
  </w:p>
  <w:p w:rsidR="004C386A" w:rsidRDefault="004C38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386A" w:rsidRDefault="004C386A" w:rsidP="004C386A">
      <w:pPr>
        <w:spacing w:before="0" w:line="240" w:lineRule="auto"/>
      </w:pPr>
      <w:r>
        <w:separator/>
      </w:r>
    </w:p>
  </w:footnote>
  <w:footnote w:type="continuationSeparator" w:id="0">
    <w:p w:rsidR="004C386A" w:rsidRDefault="004C386A" w:rsidP="004C386A">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86A" w:rsidRDefault="004C386A">
    <w:pPr>
      <w:pStyle w:val="Heade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9"/>
      <w:gridCol w:w="4397"/>
    </w:tblGrid>
    <w:tr w:rsidR="004C386A" w:rsidRPr="00876BAD" w:rsidTr="008B6FFB">
      <w:trPr>
        <w:trHeight w:val="507"/>
      </w:trPr>
      <w:tc>
        <w:tcPr>
          <w:tcW w:w="2564" w:type="pct"/>
          <w:vAlign w:val="bottom"/>
        </w:tcPr>
        <w:p w:rsidR="004C386A" w:rsidRPr="008A5547" w:rsidRDefault="004C386A" w:rsidP="004C386A">
          <w:pPr>
            <w:rPr>
              <w:b/>
              <w:color w:val="000000" w:themeColor="text1"/>
              <w:sz w:val="32"/>
              <w:szCs w:val="32"/>
            </w:rPr>
          </w:pPr>
          <w:r>
            <w:rPr>
              <w:b/>
              <w:color w:val="000000" w:themeColor="text1"/>
              <w:sz w:val="32"/>
              <w:szCs w:val="32"/>
            </w:rPr>
            <w:t>S</w:t>
          </w:r>
          <w:r w:rsidRPr="008A5547">
            <w:rPr>
              <w:b/>
              <w:color w:val="000000" w:themeColor="text1"/>
              <w:sz w:val="32"/>
              <w:szCs w:val="32"/>
            </w:rPr>
            <w:t xml:space="preserve">ummer Research Internships 2015 </w:t>
          </w:r>
        </w:p>
      </w:tc>
      <w:tc>
        <w:tcPr>
          <w:tcW w:w="2436" w:type="pct"/>
        </w:tcPr>
        <w:p w:rsidR="004C386A" w:rsidRPr="00876BAD" w:rsidRDefault="004C386A" w:rsidP="004C386A">
          <w:pPr>
            <w:jc w:val="right"/>
            <w:rPr>
              <w:color w:val="FFFFFF" w:themeColor="background1"/>
              <w:sz w:val="36"/>
              <w:szCs w:val="36"/>
            </w:rPr>
          </w:pPr>
          <w:r>
            <w:rPr>
              <w:noProof/>
              <w:color w:val="FFFFFF" w:themeColor="background1"/>
              <w:sz w:val="36"/>
              <w:szCs w:val="36"/>
              <w:lang w:eastAsia="en-GB"/>
            </w:rPr>
            <w:drawing>
              <wp:inline distT="0" distB="0" distL="0" distR="0" wp14:anchorId="10AA1A2E" wp14:editId="68BB1739">
                <wp:extent cx="1790700" cy="5097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DSWHITE.png"/>
                        <pic:cNvPicPr/>
                      </pic:nvPicPr>
                      <pic:blipFill>
                        <a:blip r:embed="rId1"/>
                        <a:stretch>
                          <a:fillRect/>
                        </a:stretch>
                      </pic:blipFill>
                      <pic:spPr>
                        <a:xfrm>
                          <a:off x="0" y="0"/>
                          <a:ext cx="1772597" cy="504642"/>
                        </a:xfrm>
                        <a:prstGeom prst="rect">
                          <a:avLst/>
                        </a:prstGeom>
                      </pic:spPr>
                    </pic:pic>
                  </a:graphicData>
                </a:graphic>
              </wp:inline>
            </w:drawing>
          </w:r>
        </w:p>
      </w:tc>
    </w:tr>
  </w:tbl>
  <w:p w:rsidR="004C386A" w:rsidRDefault="004C386A">
    <w:pPr>
      <w:pStyle w:val="Header"/>
    </w:pPr>
  </w:p>
  <w:p w:rsidR="004C386A" w:rsidRDefault="004C38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15E78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964D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0D2C5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FFE02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2034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D02CF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1093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426A5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DCCD14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5502A54"/>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04D"/>
    <w:rsid w:val="000A395C"/>
    <w:rsid w:val="0017104D"/>
    <w:rsid w:val="001C2F45"/>
    <w:rsid w:val="0026379F"/>
    <w:rsid w:val="00273123"/>
    <w:rsid w:val="002A237B"/>
    <w:rsid w:val="002F595A"/>
    <w:rsid w:val="00330467"/>
    <w:rsid w:val="003400F1"/>
    <w:rsid w:val="00416AA0"/>
    <w:rsid w:val="00440735"/>
    <w:rsid w:val="00465BDD"/>
    <w:rsid w:val="004C386A"/>
    <w:rsid w:val="0056264E"/>
    <w:rsid w:val="005B0D14"/>
    <w:rsid w:val="005C161B"/>
    <w:rsid w:val="005E0E12"/>
    <w:rsid w:val="006422C8"/>
    <w:rsid w:val="006454E3"/>
    <w:rsid w:val="00677200"/>
    <w:rsid w:val="006F163E"/>
    <w:rsid w:val="00873D7B"/>
    <w:rsid w:val="00880119"/>
    <w:rsid w:val="00890E90"/>
    <w:rsid w:val="0091059B"/>
    <w:rsid w:val="00930117"/>
    <w:rsid w:val="009824AD"/>
    <w:rsid w:val="00A36CF5"/>
    <w:rsid w:val="00AD1B4C"/>
    <w:rsid w:val="00AD3173"/>
    <w:rsid w:val="00B23E4E"/>
    <w:rsid w:val="00B3772F"/>
    <w:rsid w:val="00B73992"/>
    <w:rsid w:val="00B7564E"/>
    <w:rsid w:val="00BF7C01"/>
    <w:rsid w:val="00C33711"/>
    <w:rsid w:val="00C43089"/>
    <w:rsid w:val="00CA19CD"/>
    <w:rsid w:val="00CE5166"/>
    <w:rsid w:val="00D00D33"/>
    <w:rsid w:val="00D227FA"/>
    <w:rsid w:val="00D311DC"/>
    <w:rsid w:val="00D83B53"/>
    <w:rsid w:val="00E057DF"/>
    <w:rsid w:val="00E209F2"/>
    <w:rsid w:val="00EB66B1"/>
    <w:rsid w:val="00F367F1"/>
    <w:rsid w:val="00F419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3C96D6-6214-415E-B908-296206AF8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264E"/>
    <w:pPr>
      <w:spacing w:before="120" w:after="0"/>
    </w:pPr>
  </w:style>
  <w:style w:type="paragraph" w:styleId="Heading1">
    <w:name w:val="heading 1"/>
    <w:basedOn w:val="Normal"/>
    <w:next w:val="Normal"/>
    <w:link w:val="Heading1Char"/>
    <w:autoRedefine/>
    <w:uiPriority w:val="9"/>
    <w:qFormat/>
    <w:rsid w:val="00EB66B1"/>
    <w:pPr>
      <w:keepNext/>
      <w:keepLines/>
      <w:outlineLvl w:val="0"/>
    </w:pPr>
    <w:rPr>
      <w:rFonts w:eastAsiaTheme="majorEastAsia"/>
      <w:b/>
      <w:bCs/>
      <w:sz w:val="36"/>
      <w:szCs w:val="28"/>
    </w:rPr>
  </w:style>
  <w:style w:type="paragraph" w:styleId="Heading2">
    <w:name w:val="heading 2"/>
    <w:basedOn w:val="Normal"/>
    <w:next w:val="Normal"/>
    <w:link w:val="Heading2Char"/>
    <w:autoRedefine/>
    <w:uiPriority w:val="9"/>
    <w:unhideWhenUsed/>
    <w:qFormat/>
    <w:rsid w:val="00EB66B1"/>
    <w:pPr>
      <w:keepNext/>
      <w:keepLines/>
      <w:spacing w:before="240" w:after="120"/>
      <w:outlineLvl w:val="1"/>
    </w:pPr>
    <w:rPr>
      <w:rFonts w:eastAsiaTheme="majorEastAsia"/>
      <w:b/>
      <w:bCs/>
      <w:sz w:val="28"/>
      <w:szCs w:val="26"/>
    </w:rPr>
  </w:style>
  <w:style w:type="paragraph" w:styleId="Heading3">
    <w:name w:val="heading 3"/>
    <w:basedOn w:val="Normal"/>
    <w:next w:val="Normal"/>
    <w:link w:val="Heading3Char"/>
    <w:autoRedefine/>
    <w:uiPriority w:val="9"/>
    <w:unhideWhenUsed/>
    <w:qFormat/>
    <w:rsid w:val="00EB66B1"/>
    <w:pPr>
      <w:keepNext/>
      <w:keepLines/>
      <w:spacing w:before="240" w:after="120"/>
      <w:outlineLvl w:val="2"/>
    </w:pPr>
    <w:rPr>
      <w:rFonts w:eastAsiaTheme="majorEastAsia"/>
      <w:b/>
      <w:bCs/>
    </w:rPr>
  </w:style>
  <w:style w:type="paragraph" w:styleId="Heading4">
    <w:name w:val="heading 4"/>
    <w:basedOn w:val="Normal"/>
    <w:next w:val="Normal"/>
    <w:link w:val="Heading4Char"/>
    <w:autoRedefine/>
    <w:uiPriority w:val="9"/>
    <w:unhideWhenUsed/>
    <w:qFormat/>
    <w:rsid w:val="00EB66B1"/>
    <w:pPr>
      <w:keepNext/>
      <w:keepLines/>
      <w:spacing w:before="240" w:after="120"/>
      <w:outlineLvl w:val="3"/>
    </w:pPr>
    <w:rPr>
      <w:rFonts w:eastAsiaTheme="majorEastAsia"/>
      <w:b/>
      <w:bCs/>
      <w:iCs/>
    </w:rPr>
  </w:style>
  <w:style w:type="paragraph" w:styleId="Heading5">
    <w:name w:val="heading 5"/>
    <w:basedOn w:val="Normal"/>
    <w:next w:val="Normal"/>
    <w:link w:val="Heading5Char"/>
    <w:autoRedefine/>
    <w:uiPriority w:val="9"/>
    <w:unhideWhenUsed/>
    <w:qFormat/>
    <w:rsid w:val="00273123"/>
    <w:pPr>
      <w:keepNext/>
      <w:keepLines/>
      <w:spacing w:before="240" w:after="120"/>
      <w:outlineLvl w:val="4"/>
    </w:pPr>
    <w:rPr>
      <w:rFonts w:eastAsiaTheme="majorEastAsia"/>
      <w:b/>
    </w:rPr>
  </w:style>
  <w:style w:type="paragraph" w:styleId="Heading6">
    <w:name w:val="heading 6"/>
    <w:basedOn w:val="Normal"/>
    <w:next w:val="Normal"/>
    <w:link w:val="Heading6Char"/>
    <w:uiPriority w:val="9"/>
    <w:unhideWhenUsed/>
    <w:qFormat/>
    <w:rsid w:val="006F163E"/>
    <w:pPr>
      <w:keepNext/>
      <w:keepLines/>
      <w:spacing w:before="240" w:after="120"/>
      <w:outlineLvl w:val="5"/>
    </w:pPr>
    <w:rPr>
      <w:rFonts w:eastAsiaTheme="majorEastAsia"/>
      <w:b/>
      <w:iCs/>
    </w:rPr>
  </w:style>
  <w:style w:type="paragraph" w:styleId="Heading7">
    <w:name w:val="heading 7"/>
    <w:basedOn w:val="Normal"/>
    <w:next w:val="Normal"/>
    <w:link w:val="Heading7Char"/>
    <w:uiPriority w:val="9"/>
    <w:unhideWhenUsed/>
    <w:qFormat/>
    <w:rsid w:val="006F163E"/>
    <w:pPr>
      <w:keepNext/>
      <w:keepLines/>
      <w:spacing w:before="240" w:after="120"/>
      <w:outlineLvl w:val="6"/>
    </w:pPr>
    <w:rPr>
      <w:rFonts w:eastAsiaTheme="majorEastAsia" w:cstheme="majorBidi"/>
      <w:b/>
      <w:i/>
      <w:iCs/>
    </w:rPr>
  </w:style>
  <w:style w:type="paragraph" w:styleId="Heading8">
    <w:name w:val="heading 8"/>
    <w:basedOn w:val="Normal"/>
    <w:next w:val="Normal"/>
    <w:link w:val="Heading8Char"/>
    <w:uiPriority w:val="9"/>
    <w:unhideWhenUsed/>
    <w:qFormat/>
    <w:rsid w:val="006F163E"/>
    <w:pPr>
      <w:keepNext/>
      <w:keepLines/>
      <w:spacing w:before="240" w:after="120"/>
      <w:outlineLvl w:val="7"/>
    </w:pPr>
    <w:rPr>
      <w:rFonts w:eastAsiaTheme="majorEastAsia" w:cstheme="majorBidi"/>
      <w:szCs w:val="20"/>
    </w:rPr>
  </w:style>
  <w:style w:type="paragraph" w:styleId="Heading9">
    <w:name w:val="heading 9"/>
    <w:basedOn w:val="Normal"/>
    <w:next w:val="Normal"/>
    <w:link w:val="Heading9Char"/>
    <w:uiPriority w:val="9"/>
    <w:unhideWhenUsed/>
    <w:qFormat/>
    <w:rsid w:val="006F163E"/>
    <w:pPr>
      <w:keepNext/>
      <w:keepLines/>
      <w:spacing w:before="240" w:after="120"/>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ing">
    <w:name w:val="Subheading"/>
    <w:basedOn w:val="Normal"/>
    <w:next w:val="Normal"/>
    <w:link w:val="SubheadingChar"/>
    <w:rsid w:val="00E209F2"/>
    <w:pPr>
      <w:keepNext/>
    </w:pPr>
    <w:rPr>
      <w:b/>
    </w:rPr>
  </w:style>
  <w:style w:type="character" w:customStyle="1" w:styleId="SubheadingChar">
    <w:name w:val="Subheading Char"/>
    <w:basedOn w:val="DefaultParagraphFont"/>
    <w:link w:val="Subheading"/>
    <w:rsid w:val="00E209F2"/>
    <w:rPr>
      <w:rFonts w:ascii="Arial" w:hAnsi="Arial" w:cs="Arial"/>
      <w:b/>
      <w:sz w:val="28"/>
    </w:rPr>
  </w:style>
  <w:style w:type="paragraph" w:styleId="Caption">
    <w:name w:val="caption"/>
    <w:basedOn w:val="Normal"/>
    <w:next w:val="Normal"/>
    <w:uiPriority w:val="35"/>
    <w:unhideWhenUsed/>
    <w:qFormat/>
    <w:rsid w:val="000A395C"/>
    <w:pPr>
      <w:spacing w:line="240" w:lineRule="auto"/>
    </w:pPr>
    <w:rPr>
      <w:b/>
      <w:bCs/>
      <w:szCs w:val="18"/>
    </w:rPr>
  </w:style>
  <w:style w:type="paragraph" w:styleId="Title">
    <w:name w:val="Title"/>
    <w:basedOn w:val="Normal"/>
    <w:next w:val="Normal"/>
    <w:link w:val="TitleChar"/>
    <w:autoRedefine/>
    <w:uiPriority w:val="10"/>
    <w:qFormat/>
    <w:rsid w:val="005B0D14"/>
    <w:pPr>
      <w:keepNext/>
      <w:pBdr>
        <w:bottom w:val="single" w:sz="8" w:space="4" w:color="auto"/>
      </w:pBdr>
      <w:spacing w:before="240" w:after="120" w:line="240" w:lineRule="auto"/>
      <w:contextualSpacing/>
      <w:outlineLvl w:val="0"/>
    </w:pPr>
    <w:rPr>
      <w:rFonts w:eastAsiaTheme="majorEastAsia"/>
      <w:b/>
      <w:spacing w:val="5"/>
      <w:sz w:val="36"/>
      <w:szCs w:val="52"/>
    </w:rPr>
  </w:style>
  <w:style w:type="character" w:customStyle="1" w:styleId="TitleChar">
    <w:name w:val="Title Char"/>
    <w:basedOn w:val="DefaultParagraphFont"/>
    <w:link w:val="Title"/>
    <w:uiPriority w:val="10"/>
    <w:rsid w:val="005B0D14"/>
    <w:rPr>
      <w:rFonts w:eastAsiaTheme="majorEastAsia"/>
      <w:b/>
      <w:spacing w:val="5"/>
      <w:sz w:val="36"/>
      <w:szCs w:val="52"/>
    </w:rPr>
  </w:style>
  <w:style w:type="paragraph" w:styleId="Subtitle">
    <w:name w:val="Subtitle"/>
    <w:basedOn w:val="Normal"/>
    <w:next w:val="Normal"/>
    <w:link w:val="SubtitleChar"/>
    <w:autoRedefine/>
    <w:uiPriority w:val="11"/>
    <w:qFormat/>
    <w:rsid w:val="00EB66B1"/>
    <w:pPr>
      <w:keepNext/>
      <w:numPr>
        <w:ilvl w:val="1"/>
      </w:numPr>
    </w:pPr>
    <w:rPr>
      <w:rFonts w:eastAsiaTheme="majorEastAsia"/>
      <w:iCs/>
      <w:spacing w:val="15"/>
      <w:sz w:val="28"/>
    </w:rPr>
  </w:style>
  <w:style w:type="character" w:customStyle="1" w:styleId="SubtitleChar">
    <w:name w:val="Subtitle Char"/>
    <w:basedOn w:val="DefaultParagraphFont"/>
    <w:link w:val="Subtitle"/>
    <w:uiPriority w:val="11"/>
    <w:rsid w:val="00EB66B1"/>
    <w:rPr>
      <w:rFonts w:ascii="Arial" w:eastAsiaTheme="majorEastAsia" w:hAnsi="Arial" w:cs="Arial"/>
      <w:iCs/>
      <w:spacing w:val="15"/>
      <w:sz w:val="28"/>
      <w:szCs w:val="24"/>
    </w:rPr>
  </w:style>
  <w:style w:type="character" w:customStyle="1" w:styleId="Heading1Char">
    <w:name w:val="Heading 1 Char"/>
    <w:basedOn w:val="DefaultParagraphFont"/>
    <w:link w:val="Heading1"/>
    <w:uiPriority w:val="9"/>
    <w:rsid w:val="00EB66B1"/>
    <w:rPr>
      <w:rFonts w:ascii="Arial" w:eastAsiaTheme="majorEastAsia" w:hAnsi="Arial" w:cs="Arial"/>
      <w:b/>
      <w:bCs/>
      <w:sz w:val="36"/>
      <w:szCs w:val="28"/>
    </w:rPr>
  </w:style>
  <w:style w:type="character" w:customStyle="1" w:styleId="Heading2Char">
    <w:name w:val="Heading 2 Char"/>
    <w:basedOn w:val="DefaultParagraphFont"/>
    <w:link w:val="Heading2"/>
    <w:uiPriority w:val="9"/>
    <w:rsid w:val="00EB66B1"/>
    <w:rPr>
      <w:rFonts w:ascii="Arial" w:eastAsiaTheme="majorEastAsia" w:hAnsi="Arial" w:cs="Arial"/>
      <w:b/>
      <w:bCs/>
      <w:sz w:val="28"/>
      <w:szCs w:val="26"/>
    </w:rPr>
  </w:style>
  <w:style w:type="character" w:customStyle="1" w:styleId="Heading3Char">
    <w:name w:val="Heading 3 Char"/>
    <w:basedOn w:val="DefaultParagraphFont"/>
    <w:link w:val="Heading3"/>
    <w:uiPriority w:val="9"/>
    <w:rsid w:val="00EB66B1"/>
    <w:rPr>
      <w:rFonts w:ascii="Arial" w:eastAsiaTheme="majorEastAsia" w:hAnsi="Arial" w:cs="Arial"/>
      <w:b/>
      <w:bCs/>
      <w:sz w:val="24"/>
    </w:rPr>
  </w:style>
  <w:style w:type="character" w:customStyle="1" w:styleId="Heading4Char">
    <w:name w:val="Heading 4 Char"/>
    <w:basedOn w:val="DefaultParagraphFont"/>
    <w:link w:val="Heading4"/>
    <w:uiPriority w:val="9"/>
    <w:rsid w:val="00EB66B1"/>
    <w:rPr>
      <w:rFonts w:ascii="Arial" w:eastAsiaTheme="majorEastAsia" w:hAnsi="Arial" w:cs="Arial"/>
      <w:b/>
      <w:bCs/>
      <w:iCs/>
      <w:sz w:val="24"/>
    </w:rPr>
  </w:style>
  <w:style w:type="character" w:customStyle="1" w:styleId="Heading5Char">
    <w:name w:val="Heading 5 Char"/>
    <w:basedOn w:val="DefaultParagraphFont"/>
    <w:link w:val="Heading5"/>
    <w:uiPriority w:val="9"/>
    <w:rsid w:val="00273123"/>
    <w:rPr>
      <w:rFonts w:ascii="Arial" w:eastAsiaTheme="majorEastAsia" w:hAnsi="Arial" w:cs="Arial"/>
      <w:b/>
      <w:sz w:val="24"/>
    </w:rPr>
  </w:style>
  <w:style w:type="character" w:customStyle="1" w:styleId="Heading6Char">
    <w:name w:val="Heading 6 Char"/>
    <w:basedOn w:val="DefaultParagraphFont"/>
    <w:link w:val="Heading6"/>
    <w:uiPriority w:val="9"/>
    <w:rsid w:val="006F163E"/>
    <w:rPr>
      <w:rFonts w:ascii="Arial" w:eastAsiaTheme="majorEastAsia" w:hAnsi="Arial" w:cs="Arial"/>
      <w:b/>
      <w:iCs/>
      <w:sz w:val="24"/>
    </w:rPr>
  </w:style>
  <w:style w:type="paragraph" w:styleId="Quote">
    <w:name w:val="Quote"/>
    <w:basedOn w:val="Normal"/>
    <w:next w:val="Normal"/>
    <w:link w:val="QuoteChar1"/>
    <w:uiPriority w:val="29"/>
    <w:qFormat/>
    <w:rsid w:val="00AD1B4C"/>
    <w:pPr>
      <w:ind w:left="794" w:right="794"/>
    </w:pPr>
    <w:rPr>
      <w:i/>
      <w:iCs/>
    </w:rPr>
  </w:style>
  <w:style w:type="character" w:customStyle="1" w:styleId="QuoteChar">
    <w:name w:val="Quote Char"/>
    <w:basedOn w:val="DefaultParagraphFont"/>
    <w:uiPriority w:val="29"/>
    <w:rsid w:val="00E209F2"/>
    <w:rPr>
      <w:rFonts w:ascii="Arial" w:hAnsi="Arial" w:cs="Arial"/>
      <w:i/>
      <w:iCs/>
      <w:color w:val="000000" w:themeColor="text1"/>
      <w:sz w:val="28"/>
    </w:rPr>
  </w:style>
  <w:style w:type="character" w:customStyle="1" w:styleId="QuoteChar1">
    <w:name w:val="Quote Char1"/>
    <w:basedOn w:val="DefaultParagraphFont"/>
    <w:link w:val="Quote"/>
    <w:uiPriority w:val="29"/>
    <w:rsid w:val="00AD1B4C"/>
    <w:rPr>
      <w:i/>
      <w:iCs/>
    </w:rPr>
  </w:style>
  <w:style w:type="paragraph" w:styleId="ListBullet">
    <w:name w:val="List Bullet"/>
    <w:basedOn w:val="Normal"/>
    <w:uiPriority w:val="99"/>
    <w:semiHidden/>
    <w:unhideWhenUsed/>
    <w:rsid w:val="00E209F2"/>
    <w:pPr>
      <w:numPr>
        <w:numId w:val="1"/>
      </w:numPr>
      <w:contextualSpacing/>
    </w:pPr>
  </w:style>
  <w:style w:type="paragraph" w:styleId="ListNumber">
    <w:name w:val="List Number"/>
    <w:basedOn w:val="Normal"/>
    <w:uiPriority w:val="99"/>
    <w:semiHidden/>
    <w:unhideWhenUsed/>
    <w:rsid w:val="00E209F2"/>
    <w:pPr>
      <w:numPr>
        <w:numId w:val="2"/>
      </w:numPr>
      <w:contextualSpacing/>
    </w:pPr>
  </w:style>
  <w:style w:type="paragraph" w:styleId="TableofFigures">
    <w:name w:val="table of figures"/>
    <w:basedOn w:val="Normal"/>
    <w:next w:val="Normal"/>
    <w:uiPriority w:val="99"/>
    <w:semiHidden/>
    <w:unhideWhenUsed/>
    <w:rsid w:val="00E209F2"/>
  </w:style>
  <w:style w:type="character" w:styleId="IntenseEmphasis">
    <w:name w:val="Intense Emphasis"/>
    <w:basedOn w:val="DefaultParagraphFont"/>
    <w:uiPriority w:val="21"/>
    <w:qFormat/>
    <w:rsid w:val="00416AA0"/>
    <w:rPr>
      <w:b/>
      <w:bCs/>
      <w:i/>
      <w:iCs/>
      <w:color w:val="auto"/>
    </w:rPr>
  </w:style>
  <w:style w:type="paragraph" w:styleId="IntenseQuote">
    <w:name w:val="Intense Quote"/>
    <w:basedOn w:val="Normal"/>
    <w:next w:val="Normal"/>
    <w:link w:val="IntenseQuoteChar"/>
    <w:uiPriority w:val="30"/>
    <w:qFormat/>
    <w:rsid w:val="001C2F45"/>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1C2F45"/>
    <w:rPr>
      <w:rFonts w:ascii="Arial" w:hAnsi="Arial" w:cs="Arial"/>
      <w:b/>
      <w:bCs/>
      <w:i/>
      <w:iCs/>
      <w:sz w:val="24"/>
    </w:rPr>
  </w:style>
  <w:style w:type="character" w:styleId="SubtleReference">
    <w:name w:val="Subtle Reference"/>
    <w:basedOn w:val="DefaultParagraphFont"/>
    <w:uiPriority w:val="31"/>
    <w:qFormat/>
    <w:rsid w:val="00B7564E"/>
    <w:rPr>
      <w:smallCaps/>
      <w:color w:val="auto"/>
      <w:u w:val="single"/>
    </w:rPr>
  </w:style>
  <w:style w:type="character" w:customStyle="1" w:styleId="Heading7Char">
    <w:name w:val="Heading 7 Char"/>
    <w:basedOn w:val="DefaultParagraphFont"/>
    <w:link w:val="Heading7"/>
    <w:uiPriority w:val="9"/>
    <w:rsid w:val="006F163E"/>
    <w:rPr>
      <w:rFonts w:ascii="Arial" w:eastAsiaTheme="majorEastAsia" w:hAnsi="Arial" w:cstheme="majorBidi"/>
      <w:b/>
      <w:i/>
      <w:iCs/>
      <w:sz w:val="24"/>
    </w:rPr>
  </w:style>
  <w:style w:type="character" w:customStyle="1" w:styleId="Heading8Char">
    <w:name w:val="Heading 8 Char"/>
    <w:basedOn w:val="DefaultParagraphFont"/>
    <w:link w:val="Heading8"/>
    <w:uiPriority w:val="9"/>
    <w:rsid w:val="006F163E"/>
    <w:rPr>
      <w:rFonts w:ascii="Arial" w:eastAsiaTheme="majorEastAsia" w:hAnsi="Arial" w:cstheme="majorBidi"/>
      <w:sz w:val="24"/>
      <w:szCs w:val="20"/>
    </w:rPr>
  </w:style>
  <w:style w:type="character" w:customStyle="1" w:styleId="Heading9Char">
    <w:name w:val="Heading 9 Char"/>
    <w:basedOn w:val="DefaultParagraphFont"/>
    <w:link w:val="Heading9"/>
    <w:uiPriority w:val="9"/>
    <w:rsid w:val="006F163E"/>
    <w:rPr>
      <w:rFonts w:ascii="Arial" w:eastAsiaTheme="majorEastAsia" w:hAnsi="Arial" w:cstheme="majorBidi"/>
      <w:i/>
      <w:iCs/>
      <w:sz w:val="24"/>
      <w:szCs w:val="20"/>
    </w:rPr>
  </w:style>
  <w:style w:type="character" w:styleId="IntenseReference">
    <w:name w:val="Intense Reference"/>
    <w:basedOn w:val="DefaultParagraphFont"/>
    <w:uiPriority w:val="32"/>
    <w:qFormat/>
    <w:rsid w:val="00AD1B4C"/>
    <w:rPr>
      <w:b/>
      <w:bCs/>
      <w:smallCaps/>
      <w:color w:val="auto"/>
      <w:spacing w:val="5"/>
      <w:u w:val="single"/>
    </w:rPr>
  </w:style>
  <w:style w:type="paragraph" w:styleId="TOCHeading">
    <w:name w:val="TOC Heading"/>
    <w:basedOn w:val="Heading1"/>
    <w:next w:val="Normal"/>
    <w:uiPriority w:val="39"/>
    <w:semiHidden/>
    <w:unhideWhenUsed/>
    <w:qFormat/>
    <w:rsid w:val="002A237B"/>
    <w:pPr>
      <w:spacing w:before="480"/>
      <w:outlineLvl w:val="9"/>
    </w:pPr>
    <w:rPr>
      <w:rFonts w:cstheme="majorBidi"/>
      <w:sz w:val="28"/>
    </w:rPr>
  </w:style>
  <w:style w:type="paragraph" w:styleId="BlockText">
    <w:name w:val="Block Text"/>
    <w:basedOn w:val="Normal"/>
    <w:uiPriority w:val="99"/>
    <w:semiHidden/>
    <w:unhideWhenUsed/>
    <w:rsid w:val="00B23E4E"/>
    <w:pPr>
      <w:pBdr>
        <w:top w:val="single" w:sz="2" w:space="10" w:color="auto" w:shadow="1"/>
        <w:left w:val="single" w:sz="2" w:space="10" w:color="auto" w:shadow="1"/>
        <w:bottom w:val="single" w:sz="2" w:space="10" w:color="auto" w:shadow="1"/>
        <w:right w:val="single" w:sz="2" w:space="10" w:color="auto" w:shadow="1"/>
      </w:pBdr>
      <w:ind w:left="1152" w:right="1152"/>
    </w:pPr>
    <w:rPr>
      <w:rFonts w:eastAsiaTheme="minorEastAsia" w:cstheme="minorBidi"/>
      <w:i/>
      <w:iCs/>
    </w:rPr>
  </w:style>
  <w:style w:type="character" w:styleId="PlaceholderText">
    <w:name w:val="Placeholder Text"/>
    <w:basedOn w:val="DefaultParagraphFont"/>
    <w:uiPriority w:val="99"/>
    <w:semiHidden/>
    <w:rsid w:val="00AD3173"/>
    <w:rPr>
      <w:color w:val="auto"/>
    </w:rPr>
  </w:style>
  <w:style w:type="paragraph" w:styleId="TOAHeading">
    <w:name w:val="toa heading"/>
    <w:basedOn w:val="Normal"/>
    <w:next w:val="Normal"/>
    <w:uiPriority w:val="99"/>
    <w:semiHidden/>
    <w:unhideWhenUsed/>
    <w:rsid w:val="00BF7C01"/>
    <w:rPr>
      <w:rFonts w:eastAsiaTheme="majorEastAsia" w:cstheme="majorBidi"/>
      <w:b/>
      <w:bCs/>
      <w:sz w:val="28"/>
    </w:rPr>
  </w:style>
  <w:style w:type="paragraph" w:styleId="PlainText">
    <w:name w:val="Plain Text"/>
    <w:basedOn w:val="Normal"/>
    <w:link w:val="PlainTextChar"/>
    <w:uiPriority w:val="99"/>
    <w:semiHidden/>
    <w:unhideWhenUsed/>
    <w:rsid w:val="00330467"/>
    <w:pPr>
      <w:spacing w:before="0" w:line="240" w:lineRule="auto"/>
    </w:pPr>
    <w:rPr>
      <w:rFonts w:ascii="Consolas" w:hAnsi="Consolas"/>
      <w:szCs w:val="21"/>
    </w:rPr>
  </w:style>
  <w:style w:type="character" w:customStyle="1" w:styleId="PlainTextChar">
    <w:name w:val="Plain Text Char"/>
    <w:basedOn w:val="DefaultParagraphFont"/>
    <w:link w:val="PlainText"/>
    <w:uiPriority w:val="99"/>
    <w:semiHidden/>
    <w:rsid w:val="00330467"/>
    <w:rPr>
      <w:rFonts w:ascii="Consolas" w:hAnsi="Consolas"/>
      <w:szCs w:val="21"/>
    </w:rPr>
  </w:style>
  <w:style w:type="paragraph" w:styleId="BodyText3">
    <w:name w:val="Body Text 3"/>
    <w:basedOn w:val="Normal"/>
    <w:link w:val="BodyText3Char"/>
    <w:uiPriority w:val="99"/>
    <w:semiHidden/>
    <w:unhideWhenUsed/>
    <w:rsid w:val="00890E90"/>
    <w:pPr>
      <w:spacing w:after="120"/>
    </w:pPr>
    <w:rPr>
      <w:sz w:val="20"/>
      <w:szCs w:val="16"/>
    </w:rPr>
  </w:style>
  <w:style w:type="character" w:customStyle="1" w:styleId="BodyText3Char">
    <w:name w:val="Body Text 3 Char"/>
    <w:basedOn w:val="DefaultParagraphFont"/>
    <w:link w:val="BodyText3"/>
    <w:uiPriority w:val="99"/>
    <w:semiHidden/>
    <w:rsid w:val="00890E90"/>
    <w:rPr>
      <w:sz w:val="20"/>
      <w:szCs w:val="16"/>
    </w:rPr>
  </w:style>
  <w:style w:type="paragraph" w:styleId="BodyText">
    <w:name w:val="Body Text"/>
    <w:basedOn w:val="Normal"/>
    <w:link w:val="BodyTextChar"/>
    <w:uiPriority w:val="99"/>
    <w:semiHidden/>
    <w:unhideWhenUsed/>
    <w:rsid w:val="00890E90"/>
    <w:pPr>
      <w:spacing w:after="120"/>
    </w:pPr>
  </w:style>
  <w:style w:type="character" w:customStyle="1" w:styleId="BodyTextChar">
    <w:name w:val="Body Text Char"/>
    <w:basedOn w:val="DefaultParagraphFont"/>
    <w:link w:val="BodyText"/>
    <w:uiPriority w:val="99"/>
    <w:semiHidden/>
    <w:rsid w:val="00890E90"/>
  </w:style>
  <w:style w:type="paragraph" w:styleId="BodyTextFirstIndent">
    <w:name w:val="Body Text First Indent"/>
    <w:basedOn w:val="BodyText"/>
    <w:link w:val="BodyTextFirstIndentChar"/>
    <w:uiPriority w:val="99"/>
    <w:unhideWhenUsed/>
    <w:rsid w:val="00890E90"/>
    <w:pPr>
      <w:spacing w:after="320"/>
      <w:ind w:firstLine="360"/>
    </w:pPr>
  </w:style>
  <w:style w:type="character" w:customStyle="1" w:styleId="BodyTextFirstIndentChar">
    <w:name w:val="Body Text First Indent Char"/>
    <w:basedOn w:val="BodyTextChar"/>
    <w:link w:val="BodyTextFirstIndent"/>
    <w:uiPriority w:val="99"/>
    <w:rsid w:val="00890E90"/>
  </w:style>
  <w:style w:type="paragraph" w:styleId="BodyTextIndent3">
    <w:name w:val="Body Text Indent 3"/>
    <w:basedOn w:val="Normal"/>
    <w:link w:val="BodyTextIndent3Char"/>
    <w:uiPriority w:val="99"/>
    <w:unhideWhenUsed/>
    <w:rsid w:val="00D00D33"/>
    <w:pPr>
      <w:spacing w:after="120"/>
      <w:ind w:left="283"/>
    </w:pPr>
    <w:rPr>
      <w:sz w:val="20"/>
      <w:szCs w:val="16"/>
    </w:rPr>
  </w:style>
  <w:style w:type="character" w:customStyle="1" w:styleId="BodyTextIndent3Char">
    <w:name w:val="Body Text Indent 3 Char"/>
    <w:basedOn w:val="DefaultParagraphFont"/>
    <w:link w:val="BodyTextIndent3"/>
    <w:uiPriority w:val="99"/>
    <w:rsid w:val="00D00D33"/>
    <w:rPr>
      <w:sz w:val="20"/>
      <w:szCs w:val="16"/>
    </w:rPr>
  </w:style>
  <w:style w:type="paragraph" w:styleId="DocumentMap">
    <w:name w:val="Document Map"/>
    <w:basedOn w:val="Normal"/>
    <w:link w:val="DocumentMapChar"/>
    <w:uiPriority w:val="99"/>
    <w:semiHidden/>
    <w:unhideWhenUsed/>
    <w:rsid w:val="00B3772F"/>
    <w:pPr>
      <w:spacing w:before="0" w:line="240" w:lineRule="auto"/>
    </w:pPr>
    <w:rPr>
      <w:rFonts w:cs="Tahoma"/>
      <w:szCs w:val="16"/>
    </w:rPr>
  </w:style>
  <w:style w:type="character" w:customStyle="1" w:styleId="DocumentMapChar">
    <w:name w:val="Document Map Char"/>
    <w:basedOn w:val="DefaultParagraphFont"/>
    <w:link w:val="DocumentMap"/>
    <w:uiPriority w:val="99"/>
    <w:semiHidden/>
    <w:rsid w:val="00B3772F"/>
    <w:rPr>
      <w:rFonts w:cs="Tahoma"/>
      <w:szCs w:val="16"/>
    </w:rPr>
  </w:style>
  <w:style w:type="paragraph" w:styleId="EndnoteText">
    <w:name w:val="endnote text"/>
    <w:basedOn w:val="Normal"/>
    <w:link w:val="EndnoteTextChar"/>
    <w:uiPriority w:val="99"/>
    <w:unhideWhenUsed/>
    <w:rsid w:val="00B3772F"/>
    <w:pPr>
      <w:spacing w:before="0" w:line="240" w:lineRule="auto"/>
    </w:pPr>
    <w:rPr>
      <w:szCs w:val="20"/>
    </w:rPr>
  </w:style>
  <w:style w:type="character" w:customStyle="1" w:styleId="EndnoteTextChar">
    <w:name w:val="Endnote Text Char"/>
    <w:basedOn w:val="DefaultParagraphFont"/>
    <w:link w:val="EndnoteText"/>
    <w:uiPriority w:val="99"/>
    <w:rsid w:val="00B3772F"/>
    <w:rPr>
      <w:szCs w:val="20"/>
    </w:rPr>
  </w:style>
  <w:style w:type="character" w:styleId="Emphasis">
    <w:name w:val="Emphasis"/>
    <w:basedOn w:val="DefaultParagraphFont"/>
    <w:uiPriority w:val="20"/>
    <w:qFormat/>
    <w:rsid w:val="00B3772F"/>
    <w:rPr>
      <w:i/>
      <w:iCs/>
    </w:rPr>
  </w:style>
  <w:style w:type="paragraph" w:styleId="EnvelopeReturn">
    <w:name w:val="envelope return"/>
    <w:basedOn w:val="Normal"/>
    <w:uiPriority w:val="99"/>
    <w:semiHidden/>
    <w:unhideWhenUsed/>
    <w:rsid w:val="00B3772F"/>
    <w:pPr>
      <w:spacing w:before="0" w:line="240" w:lineRule="auto"/>
    </w:pPr>
    <w:rPr>
      <w:rFonts w:eastAsiaTheme="majorEastAsia" w:cstheme="majorBidi"/>
      <w:szCs w:val="20"/>
    </w:rPr>
  </w:style>
  <w:style w:type="paragraph" w:styleId="MessageHeader">
    <w:name w:val="Message Header"/>
    <w:basedOn w:val="Normal"/>
    <w:link w:val="MessageHeaderChar"/>
    <w:uiPriority w:val="99"/>
    <w:semiHidden/>
    <w:unhideWhenUsed/>
    <w:rsid w:val="003400F1"/>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eastAsiaTheme="majorEastAsia" w:cstheme="majorBidi"/>
    </w:rPr>
  </w:style>
  <w:style w:type="character" w:customStyle="1" w:styleId="MessageHeaderChar">
    <w:name w:val="Message Header Char"/>
    <w:basedOn w:val="DefaultParagraphFont"/>
    <w:link w:val="MessageHeader"/>
    <w:uiPriority w:val="99"/>
    <w:semiHidden/>
    <w:rsid w:val="003400F1"/>
    <w:rPr>
      <w:rFonts w:eastAsiaTheme="majorEastAsia" w:cstheme="majorBidi"/>
      <w:shd w:val="pct20" w:color="auto" w:fill="auto"/>
    </w:rPr>
  </w:style>
  <w:style w:type="paragraph" w:styleId="NoSpacing">
    <w:name w:val="No Spacing"/>
    <w:uiPriority w:val="1"/>
    <w:qFormat/>
    <w:rsid w:val="003400F1"/>
    <w:pPr>
      <w:spacing w:after="0" w:line="240" w:lineRule="auto"/>
    </w:pPr>
  </w:style>
  <w:style w:type="paragraph" w:styleId="NormalWeb">
    <w:name w:val="Normal (Web)"/>
    <w:basedOn w:val="Normal"/>
    <w:uiPriority w:val="99"/>
    <w:semiHidden/>
    <w:unhideWhenUsed/>
    <w:rsid w:val="00930117"/>
    <w:rPr>
      <w:rFonts w:cs="Times New Roman"/>
    </w:rPr>
  </w:style>
  <w:style w:type="paragraph" w:styleId="Index1">
    <w:name w:val="index 1"/>
    <w:basedOn w:val="Normal"/>
    <w:next w:val="Normal"/>
    <w:autoRedefine/>
    <w:uiPriority w:val="99"/>
    <w:semiHidden/>
    <w:unhideWhenUsed/>
    <w:rsid w:val="00873D7B"/>
    <w:pPr>
      <w:spacing w:before="0" w:line="240" w:lineRule="auto"/>
      <w:ind w:left="240" w:hanging="240"/>
    </w:pPr>
  </w:style>
  <w:style w:type="paragraph" w:styleId="IndexHeading">
    <w:name w:val="index heading"/>
    <w:basedOn w:val="Normal"/>
    <w:next w:val="Index1"/>
    <w:uiPriority w:val="99"/>
    <w:semiHidden/>
    <w:unhideWhenUsed/>
    <w:rsid w:val="00873D7B"/>
    <w:rPr>
      <w:rFonts w:eastAsiaTheme="majorEastAsia" w:cstheme="majorBidi"/>
      <w:b/>
      <w:bCs/>
    </w:rPr>
  </w:style>
  <w:style w:type="paragraph" w:customStyle="1" w:styleId="Body">
    <w:name w:val="Body"/>
    <w:rsid w:val="00D227FA"/>
    <w:pPr>
      <w:spacing w:after="0" w:line="240" w:lineRule="auto"/>
    </w:pPr>
    <w:rPr>
      <w:rFonts w:ascii="Helvetica" w:eastAsia="Arial Unicode MS" w:hAnsi="Arial Unicode MS" w:cs="Arial Unicode MS"/>
      <w:color w:val="000000"/>
      <w:sz w:val="22"/>
      <w:szCs w:val="22"/>
      <w:lang w:val="en-US" w:eastAsia="en-GB"/>
    </w:rPr>
  </w:style>
  <w:style w:type="table" w:styleId="TableGrid">
    <w:name w:val="Table Grid"/>
    <w:basedOn w:val="TableNormal"/>
    <w:uiPriority w:val="59"/>
    <w:rsid w:val="004C38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C386A"/>
    <w:pPr>
      <w:tabs>
        <w:tab w:val="center" w:pos="4513"/>
        <w:tab w:val="right" w:pos="9026"/>
      </w:tabs>
      <w:spacing w:before="0" w:line="240" w:lineRule="auto"/>
    </w:pPr>
    <w:rPr>
      <w:rFonts w:cstheme="minorBidi"/>
      <w:sz w:val="22"/>
      <w:szCs w:val="22"/>
      <w:lang w:val="en-US"/>
    </w:rPr>
  </w:style>
  <w:style w:type="character" w:customStyle="1" w:styleId="HeaderChar">
    <w:name w:val="Header Char"/>
    <w:basedOn w:val="DefaultParagraphFont"/>
    <w:link w:val="Header"/>
    <w:uiPriority w:val="99"/>
    <w:rsid w:val="004C386A"/>
    <w:rPr>
      <w:rFonts w:cstheme="minorBidi"/>
      <w:sz w:val="22"/>
      <w:szCs w:val="22"/>
      <w:lang w:val="en-US"/>
    </w:rPr>
  </w:style>
  <w:style w:type="paragraph" w:styleId="Footer">
    <w:name w:val="footer"/>
    <w:basedOn w:val="Normal"/>
    <w:link w:val="FooterChar"/>
    <w:uiPriority w:val="99"/>
    <w:unhideWhenUsed/>
    <w:rsid w:val="004C386A"/>
    <w:pPr>
      <w:tabs>
        <w:tab w:val="center" w:pos="4513"/>
        <w:tab w:val="right" w:pos="9026"/>
      </w:tabs>
      <w:spacing w:before="0" w:line="240" w:lineRule="auto"/>
    </w:pPr>
  </w:style>
  <w:style w:type="character" w:customStyle="1" w:styleId="FooterChar">
    <w:name w:val="Footer Char"/>
    <w:basedOn w:val="DefaultParagraphFont"/>
    <w:link w:val="Footer"/>
    <w:uiPriority w:val="99"/>
    <w:rsid w:val="004C38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77991">
      <w:bodyDiv w:val="1"/>
      <w:marLeft w:val="0"/>
      <w:marRight w:val="0"/>
      <w:marTop w:val="0"/>
      <w:marBottom w:val="0"/>
      <w:divBdr>
        <w:top w:val="none" w:sz="0" w:space="0" w:color="auto"/>
        <w:left w:val="none" w:sz="0" w:space="0" w:color="auto"/>
        <w:bottom w:val="none" w:sz="0" w:space="0" w:color="auto"/>
        <w:right w:val="none" w:sz="0" w:space="0" w:color="auto"/>
      </w:divBdr>
    </w:div>
    <w:div w:id="141238580">
      <w:bodyDiv w:val="1"/>
      <w:marLeft w:val="0"/>
      <w:marRight w:val="0"/>
      <w:marTop w:val="0"/>
      <w:marBottom w:val="0"/>
      <w:divBdr>
        <w:top w:val="none" w:sz="0" w:space="0" w:color="auto"/>
        <w:left w:val="none" w:sz="0" w:space="0" w:color="auto"/>
        <w:bottom w:val="none" w:sz="0" w:space="0" w:color="auto"/>
        <w:right w:val="none" w:sz="0" w:space="0" w:color="auto"/>
      </w:divBdr>
    </w:div>
    <w:div w:id="181937029">
      <w:bodyDiv w:val="1"/>
      <w:marLeft w:val="0"/>
      <w:marRight w:val="0"/>
      <w:marTop w:val="0"/>
      <w:marBottom w:val="0"/>
      <w:divBdr>
        <w:top w:val="none" w:sz="0" w:space="0" w:color="auto"/>
        <w:left w:val="none" w:sz="0" w:space="0" w:color="auto"/>
        <w:bottom w:val="none" w:sz="0" w:space="0" w:color="auto"/>
        <w:right w:val="none" w:sz="0" w:space="0" w:color="auto"/>
      </w:divBdr>
    </w:div>
    <w:div w:id="229463126">
      <w:bodyDiv w:val="1"/>
      <w:marLeft w:val="0"/>
      <w:marRight w:val="0"/>
      <w:marTop w:val="0"/>
      <w:marBottom w:val="0"/>
      <w:divBdr>
        <w:top w:val="none" w:sz="0" w:space="0" w:color="auto"/>
        <w:left w:val="none" w:sz="0" w:space="0" w:color="auto"/>
        <w:bottom w:val="none" w:sz="0" w:space="0" w:color="auto"/>
        <w:right w:val="none" w:sz="0" w:space="0" w:color="auto"/>
      </w:divBdr>
    </w:div>
    <w:div w:id="282656929">
      <w:bodyDiv w:val="1"/>
      <w:marLeft w:val="0"/>
      <w:marRight w:val="0"/>
      <w:marTop w:val="0"/>
      <w:marBottom w:val="0"/>
      <w:divBdr>
        <w:top w:val="none" w:sz="0" w:space="0" w:color="auto"/>
        <w:left w:val="none" w:sz="0" w:space="0" w:color="auto"/>
        <w:bottom w:val="none" w:sz="0" w:space="0" w:color="auto"/>
        <w:right w:val="none" w:sz="0" w:space="0" w:color="auto"/>
      </w:divBdr>
    </w:div>
    <w:div w:id="577398797">
      <w:bodyDiv w:val="1"/>
      <w:marLeft w:val="0"/>
      <w:marRight w:val="0"/>
      <w:marTop w:val="0"/>
      <w:marBottom w:val="0"/>
      <w:divBdr>
        <w:top w:val="none" w:sz="0" w:space="0" w:color="auto"/>
        <w:left w:val="none" w:sz="0" w:space="0" w:color="auto"/>
        <w:bottom w:val="none" w:sz="0" w:space="0" w:color="auto"/>
        <w:right w:val="none" w:sz="0" w:space="0" w:color="auto"/>
      </w:divBdr>
    </w:div>
    <w:div w:id="948659758">
      <w:bodyDiv w:val="1"/>
      <w:marLeft w:val="0"/>
      <w:marRight w:val="0"/>
      <w:marTop w:val="0"/>
      <w:marBottom w:val="0"/>
      <w:divBdr>
        <w:top w:val="none" w:sz="0" w:space="0" w:color="auto"/>
        <w:left w:val="none" w:sz="0" w:space="0" w:color="auto"/>
        <w:bottom w:val="none" w:sz="0" w:space="0" w:color="auto"/>
        <w:right w:val="none" w:sz="0" w:space="0" w:color="auto"/>
      </w:divBdr>
    </w:div>
    <w:div w:id="1027412559">
      <w:bodyDiv w:val="1"/>
      <w:marLeft w:val="0"/>
      <w:marRight w:val="0"/>
      <w:marTop w:val="0"/>
      <w:marBottom w:val="0"/>
      <w:divBdr>
        <w:top w:val="none" w:sz="0" w:space="0" w:color="auto"/>
        <w:left w:val="none" w:sz="0" w:space="0" w:color="auto"/>
        <w:bottom w:val="none" w:sz="0" w:space="0" w:color="auto"/>
        <w:right w:val="none" w:sz="0" w:space="0" w:color="auto"/>
      </w:divBdr>
    </w:div>
    <w:div w:id="1255164747">
      <w:bodyDiv w:val="1"/>
      <w:marLeft w:val="0"/>
      <w:marRight w:val="0"/>
      <w:marTop w:val="0"/>
      <w:marBottom w:val="0"/>
      <w:divBdr>
        <w:top w:val="none" w:sz="0" w:space="0" w:color="auto"/>
        <w:left w:val="none" w:sz="0" w:space="0" w:color="auto"/>
        <w:bottom w:val="none" w:sz="0" w:space="0" w:color="auto"/>
        <w:right w:val="none" w:sz="0" w:space="0" w:color="auto"/>
      </w:divBdr>
    </w:div>
    <w:div w:id="1281182061">
      <w:bodyDiv w:val="1"/>
      <w:marLeft w:val="0"/>
      <w:marRight w:val="0"/>
      <w:marTop w:val="0"/>
      <w:marBottom w:val="0"/>
      <w:divBdr>
        <w:top w:val="none" w:sz="0" w:space="0" w:color="auto"/>
        <w:left w:val="none" w:sz="0" w:space="0" w:color="auto"/>
        <w:bottom w:val="none" w:sz="0" w:space="0" w:color="auto"/>
        <w:right w:val="none" w:sz="0" w:space="0" w:color="auto"/>
      </w:divBdr>
    </w:div>
    <w:div w:id="1281257048">
      <w:bodyDiv w:val="1"/>
      <w:marLeft w:val="0"/>
      <w:marRight w:val="0"/>
      <w:marTop w:val="0"/>
      <w:marBottom w:val="0"/>
      <w:divBdr>
        <w:top w:val="none" w:sz="0" w:space="0" w:color="auto"/>
        <w:left w:val="none" w:sz="0" w:space="0" w:color="auto"/>
        <w:bottom w:val="none" w:sz="0" w:space="0" w:color="auto"/>
        <w:right w:val="none" w:sz="0" w:space="0" w:color="auto"/>
      </w:divBdr>
    </w:div>
    <w:div w:id="1399867826">
      <w:bodyDiv w:val="1"/>
      <w:marLeft w:val="0"/>
      <w:marRight w:val="0"/>
      <w:marTop w:val="0"/>
      <w:marBottom w:val="0"/>
      <w:divBdr>
        <w:top w:val="none" w:sz="0" w:space="0" w:color="auto"/>
        <w:left w:val="none" w:sz="0" w:space="0" w:color="auto"/>
        <w:bottom w:val="none" w:sz="0" w:space="0" w:color="auto"/>
        <w:right w:val="none" w:sz="0" w:space="0" w:color="auto"/>
      </w:divBdr>
    </w:div>
    <w:div w:id="1638536434">
      <w:bodyDiv w:val="1"/>
      <w:marLeft w:val="0"/>
      <w:marRight w:val="0"/>
      <w:marTop w:val="0"/>
      <w:marBottom w:val="0"/>
      <w:divBdr>
        <w:top w:val="none" w:sz="0" w:space="0" w:color="auto"/>
        <w:left w:val="none" w:sz="0" w:space="0" w:color="auto"/>
        <w:bottom w:val="none" w:sz="0" w:space="0" w:color="auto"/>
        <w:right w:val="none" w:sz="0" w:space="0" w:color="auto"/>
      </w:divBdr>
    </w:div>
    <w:div w:id="1683823347">
      <w:bodyDiv w:val="1"/>
      <w:marLeft w:val="0"/>
      <w:marRight w:val="0"/>
      <w:marTop w:val="0"/>
      <w:marBottom w:val="0"/>
      <w:divBdr>
        <w:top w:val="none" w:sz="0" w:space="0" w:color="auto"/>
        <w:left w:val="none" w:sz="0" w:space="0" w:color="auto"/>
        <w:bottom w:val="none" w:sz="0" w:space="0" w:color="auto"/>
        <w:right w:val="none" w:sz="0" w:space="0" w:color="auto"/>
      </w:divBdr>
    </w:div>
    <w:div w:id="1741057550">
      <w:bodyDiv w:val="1"/>
      <w:marLeft w:val="0"/>
      <w:marRight w:val="0"/>
      <w:marTop w:val="0"/>
      <w:marBottom w:val="0"/>
      <w:divBdr>
        <w:top w:val="none" w:sz="0" w:space="0" w:color="auto"/>
        <w:left w:val="none" w:sz="0" w:space="0" w:color="auto"/>
        <w:bottom w:val="none" w:sz="0" w:space="0" w:color="auto"/>
        <w:right w:val="none" w:sz="0" w:space="0" w:color="auto"/>
      </w:divBdr>
    </w:div>
    <w:div w:id="198484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4</Pages>
  <Words>1135</Words>
  <Characters>6472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7592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Denny</dc:creator>
  <cp:keywords/>
  <dc:description/>
  <cp:lastModifiedBy>Andrea Denny</cp:lastModifiedBy>
  <cp:revision>5</cp:revision>
  <dcterms:created xsi:type="dcterms:W3CDTF">2016-01-20T10:51:00Z</dcterms:created>
  <dcterms:modified xsi:type="dcterms:W3CDTF">2016-01-28T10:41:00Z</dcterms:modified>
</cp:coreProperties>
</file>